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6"/>
            <w:tabs>
              <w:tab w:val="right" w:leader="dot" w:pos="9908"/>
            </w:tabs>
            <w:spacing w:before="890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前言</w:t>
          </w:r>
          <w:r>
            <w:tab/>
          </w:r>
          <w:r>
            <w:t>1</w:t>
          </w:r>
          <w:r>
            <w:fldChar w:fldCharType="end"/>
          </w:r>
        </w:p>
        <w:p>
          <w:pPr>
            <w:pStyle w:val="6"/>
            <w:tabs>
              <w:tab w:val="right" w:leader="dot" w:pos="9908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概述</w:t>
          </w:r>
          <w:r>
            <w:tab/>
          </w:r>
          <w:r>
            <w:t>2</w:t>
          </w:r>
          <w:r>
            <w:fldChar w:fldCharType="end"/>
          </w:r>
        </w:p>
        <w:p>
          <w:pPr>
            <w:pStyle w:val="6"/>
            <w:tabs>
              <w:tab w:val="right" w:leader="dot" w:pos="9908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用途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6"/>
            <w:tabs>
              <w:tab w:val="right" w:leader="dot" w:pos="9908"/>
            </w:tabs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板上资源及其优势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6"/>
            <w:tabs>
              <w:tab w:val="right" w:leader="dot" w:pos="9910"/>
            </w:tabs>
            <w:spacing w:before="266"/>
            <w:ind w:right="540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常规开发板与高频开发板的差异对比表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6"/>
            <w:tabs>
              <w:tab w:val="right" w:leader="dot" w:pos="9908"/>
            </w:tabs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准备工作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6"/>
            <w:tabs>
              <w:tab w:val="right" w:leader="dot" w:pos="9908"/>
            </w:tabs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例程简介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6"/>
            <w:tabs>
              <w:tab w:val="right" w:pos="9488"/>
            </w:tabs>
            <w:ind w:right="518"/>
          </w:pPr>
          <w:r>
            <w:pict>
              <v:shape id="_x0000_s1026" o:spid="_x0000_s1026" style="position:absolute;left:0pt;margin-left:170.6pt;margin-top:21.9pt;height:2.05pt;width:372.75pt;mso-position-horizontal-relative:page;z-index:-253081600;mso-width-relative:page;mso-height-relative:page;" fillcolor="#000000" filled="t" stroked="f" coordorigin="3412,439" coordsize="7455,41" path="m3452,439l3412,439,3412,479,3452,479,3452,439m3532,439l3492,439,3492,479,3532,479,3532,439m3612,439l3572,439,3572,479,3612,479,3612,439m3692,439l3652,439,3652,479,3692,479,3692,439m3772,439l3732,439,3732,479,3772,479,3772,439m3852,439l3812,439,3812,479,3852,479,3852,439m3932,439l3892,439,3892,479,3932,479,3932,439m4012,439l3972,439,3972,479,4012,479,4012,439m4092,439l4052,439,4052,479,4092,479,4092,439m4172,439l4132,439,4132,479,4172,479,4172,439m4252,439l4212,439,4212,479,4252,479,4252,439m4332,439l4292,439,4292,479,4332,479,4332,439m4412,439l4372,439,4372,479,4412,479,4412,439m4492,439l4452,439,4452,479,4492,479,4492,439m4572,439l4532,439,4532,479,4572,479,4572,439m4652,439l4612,439,4612,479,4652,479,4652,439m4732,439l4692,439,4692,479,4732,479,4732,439m4812,439l4772,439,4772,479,4812,479,4812,439m4892,439l4852,439,4852,479,4892,479,4892,439m4972,439l4932,439,4932,479,4972,479,4972,439m5052,439l5012,439,5012,479,5052,479,5052,439m5132,439l5092,439,5092,479,5132,479,5132,439m5212,439l5172,439,5172,479,5212,479,5212,439m5292,439l5252,439,5252,479,5292,479,5292,439m5372,439l5332,439,5332,479,5372,479,5372,439m5452,439l5412,439,5412,479,5452,479,5452,439m5532,439l5492,439,5492,479,5532,479,5532,439m5612,439l5572,439,5572,479,5612,479,5612,439m5692,439l5652,439,5652,479,5692,479,5692,439m5772,439l5732,439,5732,479,5772,479,5772,439m5852,439l5812,439,5812,479,5852,479,5852,439m5932,439l5892,439,5892,479,5932,479,5932,439m6012,439l5972,439,5972,479,6012,479,6012,439m6092,439l6052,439,6052,479,6092,479,6092,439m6172,439l6132,439,6132,479,6172,479,6172,439m6252,439l6212,439,6212,479,6252,479,6252,439m6332,439l6292,439,6292,479,6332,479,6332,439m6412,439l6372,439,6372,479,6412,479,6412,439m6492,439l6452,439,6452,479,6492,479,6492,439m6572,439l6532,439,6532,479,6572,479,6572,439m6652,439l6612,439,6612,479,6652,479,6652,439m6732,439l6692,439,6692,479,6732,479,6732,439m6812,439l6772,439,6772,479,6812,479,6812,439m6892,439l6852,439,6852,479,6892,479,6892,439m6972,439l6932,439,6932,479,6972,479,6972,439m7052,439l7012,439,7012,479,7052,479,7052,439m7132,439l7092,439,7092,479,7132,479,7132,439m7212,439l7172,439,7172,479,7212,479,7212,439m7292,440l7252,440,7252,480,7292,480,7292,440m7372,440l7332,440,7332,480,7372,480,7372,440m7452,440l7412,440,7412,480,7452,480,7452,440m7532,440l7492,440,7492,480,7532,480,7532,440m7612,440l7572,440,7572,480,7612,480,7612,440m7692,440l7652,440,7652,480,7692,480,7692,440m7772,440l7732,440,7732,480,7772,480,7772,440m7852,440l7812,440,7812,480,7852,480,7852,440m7932,440l7892,440,7892,480,7932,480,7932,440m8012,440l7972,440,7972,480,8012,480,8012,440m8092,440l8052,440,8052,480,8092,480,8092,440m8172,440l8132,440,8132,480,8172,480,8172,440m8252,440l8212,440,8212,480,8252,480,8252,440m8332,440l8292,440,8292,480,8332,480,8332,440m8412,440l8372,440,8372,480,8412,480,8412,440m8492,440l8452,440,8452,480,8492,480,8492,440m8572,440l8532,440,8532,480,8572,480,8572,440m8652,440l8612,440,8612,480,8652,480,8652,440m8732,440l8692,440,8692,480,8732,480,8732,440m8812,440l8772,440,8772,480,8812,480,8812,440m8892,440l8852,440,8852,480,8892,480,8892,440m8972,440l8932,440,8932,480,8972,480,8972,440m9052,440l9012,440,9012,480,9052,480,9052,440m9132,440l9092,440,9092,480,9132,480,9132,440m9212,440l9172,440,9172,480,9212,480,9212,440m9292,440l9252,440,9252,480,9292,480,9292,440m9372,440l9332,440,9332,480,9372,480,9372,440m9452,440l9412,440,9412,480,9452,480,9452,440m9532,440l9492,440,9492,480,9532,480,9532,440m9612,440l9572,440,9572,480,9612,480,9612,440m9692,440l9652,440,9652,480,9692,480,9692,440m9772,440l9732,440,9732,480,9772,480,9772,440m9852,440l9812,440,9812,480,9852,480,9852,440m9932,440l9892,440,9892,480,9932,480,9932,440m10012,440l9972,440,9972,480,10012,480,10012,440m10092,440l10052,440,10052,480,10092,480,10092,440m10172,440l10132,440,10132,480,10172,480,10172,440m10252,440l10212,440,10212,480,10252,480,10252,440m10332,440l10292,440,10292,480,10332,480,10332,440m10412,440l10372,440,10372,480,10412,480,10412,440m10492,440l10452,440,10452,480,10492,480,10492,440m10572,440l10532,440,10532,480,10572,480,10572,440m10652,440l10612,440,10612,480,10652,480,10652,440m10732,440l10692,440,10692,480,10732,480,10732,440m10812,440l10772,440,10772,480,10812,480,10812,440m10867,440l10852,440,10852,480,10867,480,10867,440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实验</w:t>
          </w:r>
          <w:r>
            <w:rPr>
              <w:spacing w:val="-73"/>
            </w:rPr>
            <w:t xml:space="preserve"> </w:t>
          </w:r>
          <w:r>
            <w:t>1</w:t>
          </w:r>
          <w:r>
            <w:rPr>
              <w:spacing w:val="1"/>
            </w:rPr>
            <w:t xml:space="preserve"> </w:t>
          </w:r>
          <w:r>
            <w:t>流水灯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6"/>
            <w:tabs>
              <w:tab w:val="right" w:pos="9488"/>
            </w:tabs>
            <w:spacing w:before="266"/>
            <w:ind w:right="521"/>
          </w:pPr>
          <w:r>
            <w:pict>
              <v:shape id="_x0000_s1027" o:spid="_x0000_s1027" style="position:absolute;left:0pt;margin-left:214.05pt;margin-top:20.05pt;height:4.25pt;width:330.05pt;mso-position-horizontal-relative:page;z-index:-253080576;mso-width-relative:page;mso-height-relative:page;" fillcolor="#000000" filled="t" stroked="f" coordorigin="4282,402" coordsize="6601,85" path="m4322,487l4322,447,4282,447,4282,487,4322,487m4402,486l4402,446,4362,446,4362,486,4402,486m4482,486l4482,446,4442,446,4442,486,4482,486m4562,485l4562,445,4522,445,4522,485,4562,485m4642,485l4642,445,4602,445,4602,485,4642,485m4722,484l4722,444,4682,444,4682,484,4722,484m4802,483l4802,443,4762,444,4762,484,4802,483m4882,483l4882,443,4842,443,4842,483,4882,483m4962,482l4962,442,4922,443,4922,483,4962,482m5042,482l5042,442,5002,442,5002,482,5042,482m5122,481l5122,441,5082,442,5082,482,5122,481m5202,481l5202,441,5162,441,5162,481,5202,481m5282,480l5282,440,5242,440,5242,480,5282,480m5362,480l5362,440,5322,440,5322,480,5362,480m5442,479l5442,439,5402,439,5402,479,5442,479m5522,479l5522,439,5482,439,5482,479,5522,479m5602,478l5602,438,5562,438,5562,478,5602,478m5682,477l5682,437,5642,438,5642,478,5682,477m5762,477l5762,437,5722,437,5722,477,5762,477m5842,476l5842,436,5802,437,5802,477,5842,476m5922,476l5922,436,5882,436,5882,476,5922,476m6002,475l6002,435,5962,436,5962,476,6002,475m6082,475l6082,435,6042,435,6042,475,6082,475m6162,474l6162,434,6122,434,6122,474,6162,474m6242,474l6242,434,6202,434,6202,474,6242,474m6322,473l6322,433,6282,433,6282,473,6322,473m6402,473l6402,433,6362,433,6362,473,6402,473m6482,472l6482,432,6442,432,6442,472,6482,472m6562,471l6562,431,6522,432,6522,472,6562,471m6642,471l6642,431,6602,431,6602,471,6642,471m6722,470l6722,430,6682,431,6682,471,6722,470m6802,470l6802,430,6762,430,6762,470,6802,470m6882,469l6882,429,6842,430,6842,470,6882,469m6962,469l6962,429,6922,429,6922,469,6962,469m7042,468l7042,428,7002,428,7002,468,7042,468m7122,468l7122,428,7082,428,7082,468,7122,468m7202,467l7202,427,7162,427,7162,467,7202,467m7282,467l7282,427,7242,427,7242,467,7282,467m7362,466l7362,426,7322,426,7322,466,7362,466m7442,465l7442,425,7402,426,7402,466,7442,465m7522,465l7522,425,7482,425,7482,465,7522,465m7602,464l7602,424,7562,425,7562,465,7602,464m7682,464l7682,424,7642,424,7642,464,7682,464m7762,463l7762,423,7722,424,7722,464,7762,463m7842,463l7842,423,7802,423,7802,463,7842,463m7922,462l7922,422,7882,422,7882,462,7922,462m8002,462l8002,422,7962,422,7962,462,8002,462m8082,461l8082,421,8042,421,8042,461,8082,461m8162,461l8162,421,8122,421,8122,461,8162,461m8242,460l8242,420,8202,420,8202,460,8242,460m8322,459l8322,419,8282,420,8282,460,8322,459m8402,459l8402,419,8362,419,8362,459,8402,459m8482,458l8482,418,8442,419,8442,459,8482,458m8562,458l8562,418,8522,418,8522,458,8562,458m8642,457l8642,417,8602,418,8602,458,8642,457m8722,457l8722,417,8682,417,8682,457,8722,457m8802,456l8802,416,8762,416,8762,456,8802,456m8882,456l8882,416,8842,416,8842,456,8882,456m8962,455l8962,415,8922,415,8922,455,8962,455m9042,455l9042,415,9002,415,9002,455,9042,455m9122,454l9122,414,9082,414,9082,454,9122,454m9202,453l9202,413,9162,414,9162,454,9202,453m9282,453l9282,413,9242,413,9242,453,9282,453m9362,452l9362,412,9322,413,9322,453,9362,452m9442,452l9442,412,9402,412,9402,452,9442,452m9522,451l9522,411,9482,412,9482,452,9522,451m9602,451l9602,411,9562,411,9562,451,9602,451m9682,450l9682,410,9642,410,9642,450,9682,450m9762,450l9762,410,9722,410,9722,450,9762,450m9842,449l9842,409,9802,409,9802,449,9842,449m9922,449l9922,409,9882,409,9882,449,9922,449m10002,448l10002,408,9962,408,9962,448,10002,448m10082,447l10082,407,10042,408,10042,448,10082,447m10162,447l10162,407,10122,407,10122,447,10162,447m10242,446l10242,406,10202,407,10202,447,10242,446m10322,446l10322,406,10282,406,10282,446,10322,446m10402,445l10402,405,10362,406,10362,446,10402,445m10482,445l10482,405,10442,405,10442,445,10482,445m10562,444l10562,404,10522,404,10522,444,10562,444m10642,444l10642,404,10602,404,10602,444,10642,444m10722,443l10722,403,10682,403,10682,443,10722,443m10802,443l10802,403,10762,403,10762,443,10802,443m10882,442l10882,402,10842,402,10842,442,10882,442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实验</w:t>
          </w:r>
          <w:r>
            <w:rPr>
              <w:spacing w:val="-71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中断检测按键</w:t>
          </w:r>
          <w:r>
            <w:tab/>
          </w:r>
          <w:r>
            <w:t>9</w:t>
          </w:r>
          <w:r>
            <w:fldChar w:fldCharType="end"/>
          </w:r>
        </w:p>
        <w:p>
          <w:pPr>
            <w:pStyle w:val="6"/>
            <w:tabs>
              <w:tab w:val="right" w:pos="9497"/>
            </w:tabs>
            <w:ind w:right="516"/>
          </w:pPr>
          <w:r>
            <w:pict>
              <v:shape id="_x0000_s1028" o:spid="_x0000_s1028" style="position:absolute;left:0pt;margin-left:220.05pt;margin-top:21.05pt;height:2.75pt;width:313.55pt;mso-position-horizontal-relative:page;z-index:-253079552;mso-width-relative:page;mso-height-relative:page;" fillcolor="#000000" filled="t" stroked="f" coordorigin="4402,422" coordsize="6271,55" path="m4442,422l4402,422,4402,462,4442,462,4442,422m4522,422l4482,422,4482,462,4522,462,4522,422m4602,422l4562,422,4562,462,4602,462,4602,422m4682,423l4642,423,4642,463,4682,463,4682,423m4762,423l4722,423,4722,463,4762,463,4762,423m4842,423l4802,423,4802,463,4842,463,4842,423m4922,423l4882,423,4882,463,4922,463,4922,423m5002,423l4962,423,4962,463,5002,463,5002,423m5082,424l5042,424,5042,464,5082,464,5082,424m5162,424l5122,424,5122,464,5162,464,5162,424m5242,424l5202,424,5202,464,5242,464,5242,424m5322,424l5282,424,5282,464,5322,464,5322,424m5402,424l5362,424,5362,464,5402,464,5402,424m5482,425l5442,424,5442,464,5482,465,5482,425m5562,425l5522,425,5522,465,5562,465,5562,425m5642,425l5602,425,5602,465,5642,465,5642,425m5722,425l5682,425,5682,465,5722,465,5722,425m5802,425l5762,425,5762,465,5802,465,5802,425m5882,426l5842,425,5842,465,5882,466,5882,426m5962,426l5922,426,5922,466,5962,466,5962,426m6042,426l6002,426,6002,466,6042,466,6042,426m6122,426l6082,426,6082,466,6122,466,6122,426m6202,426l6162,426,6162,466,6202,466,6202,426m6282,426l6242,426,6242,466,6282,466,6282,426m6362,427l6322,427,6322,467,6362,467,6362,427m6442,427l6402,427,6402,467,6442,467,6442,427m6522,427l6482,427,6482,467,6522,467,6522,427m6602,427l6562,427,6562,467,6602,467,6602,427m6682,427l6642,427,6642,467,6682,467,6682,427m6762,428l6722,428,6722,468,6762,468,6762,428m6842,428l6802,428,6802,468,6842,468,6842,428m6922,428l6882,428,6882,468,6922,468,6922,428m7002,428l6962,428,6962,468,7002,468,7002,428m7082,428l7042,428,7042,468,7082,468,7082,428m7162,429l7122,428,7122,468,7162,469,7162,429m7242,429l7202,429,7202,469,7242,469,7242,429m7322,429l7282,429,7282,469,7322,469,7322,429m7402,429l7362,429,7362,469,7402,469,7402,429m7482,429l7442,429,7442,469,7482,469,7482,429m7562,430l7522,429,7522,469,7562,470,7562,430m7642,430l7602,430,7602,470,7642,470,7642,430m7722,430l7682,430,7682,470,7722,470,7722,430m7802,430l7762,430,7762,470,7802,470,7802,430m7882,430l7842,430,7842,470,7882,470,7882,430m7962,431l7922,430,7922,470,7962,471,7962,431m8042,431l8002,431,8002,471,8042,471,8042,431m8122,431l8082,431,8082,471,8122,471,8122,431m8202,431l8162,431,8162,471,8202,471,8202,431m8282,431l8242,431,8242,471,8282,471,8282,431m8362,431l8322,431,8322,471,8362,471,8362,431m8442,432l8402,432,8402,472,8442,472,8442,432m8522,432l8482,432,8482,472,8522,472,8522,432m8602,432l8562,432,8562,472,8602,472,8602,432m8682,432l8642,432,8642,472,8682,472,8682,432m8762,432l8722,432,8722,472,8762,472,8762,432m8842,433l8802,433,8802,473,8842,473,8842,433m8922,433l8882,433,8882,473,8922,473,8922,433m9002,433l8962,433,8962,473,9002,473,9002,433m9082,433l9042,433,9042,473,9082,473,9082,433m9162,433l9122,433,9122,473,9162,473,9162,433m9242,434l9202,433,9202,473,9242,474,9242,434m9322,434l9282,434,9282,474,9322,474,9322,434m9402,434l9362,434,9362,474,9402,474,9402,434m9482,434l9442,434,9442,474,9482,474,9482,434m9562,434l9522,434,9522,474,9562,474,9562,434m9642,435l9602,434,9602,474,9642,475,9642,435m9722,435l9682,435,9682,475,9722,475,9722,435m9802,435l9762,435,9762,475,9802,475,9802,435m9882,435l9842,435,9842,475,9882,475,9882,435m9962,435l9922,435,9922,475,9962,475,9962,435m10042,435l10002,435,10002,475,10042,475,10042,435m10122,436l10082,436,10082,476,10122,476,10122,436m10202,436l10162,436,10162,476,10202,476,10202,436m10282,436l10242,436,10242,476,10282,476,10282,436m10362,436l10322,436,10322,476,10362,476,10362,436m10442,436l10402,436,10402,476,10442,476,10442,436m10522,437l10482,437,10482,477,10522,477,10522,437m10602,437l10562,437,10562,477,10602,477,10602,437m10672,437l10642,437,10642,477,10672,477,10672,437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实验</w:t>
          </w:r>
          <w:r>
            <w:rPr>
              <w:spacing w:val="-73"/>
            </w:rPr>
            <w:t xml:space="preserve"> </w:t>
          </w:r>
          <w:r>
            <w:t>3</w:t>
          </w:r>
          <w:r>
            <w:rPr>
              <w:spacing w:val="-61"/>
            </w:rPr>
            <w:t xml:space="preserve"> </w:t>
          </w:r>
          <w:r>
            <w:t>12864</w:t>
          </w:r>
          <w:r>
            <w:rPr>
              <w:spacing w:val="-73"/>
            </w:rPr>
            <w:t xml:space="preserve"> </w:t>
          </w:r>
          <w:r>
            <w:t>液晶显示</w:t>
          </w:r>
          <w:r>
            <w:tab/>
          </w:r>
          <w:r>
            <w:t>1</w:t>
          </w:r>
          <w:r>
            <w:fldChar w:fldCharType="end"/>
          </w:r>
          <w:r>
            <w:t>3</w:t>
          </w:r>
        </w:p>
        <w:p>
          <w:pPr>
            <w:pStyle w:val="6"/>
            <w:tabs>
              <w:tab w:val="right" w:pos="9490"/>
            </w:tabs>
            <w:ind w:right="537"/>
          </w:pPr>
          <w:r>
            <w:pict>
              <v:shape id="_x0000_s1029" o:spid="_x0000_s1029" style="position:absolute;left:0pt;margin-left:325.85pt;margin-top:21.3pt;height:2.05pt;width:208.5pt;mso-position-horizontal-relative:page;z-index:-253078528;mso-width-relative:page;mso-height-relative:page;" fillcolor="#000000" filled="t" stroked="f" coordorigin="6517,427" coordsize="4170,41" path="m6557,427l6517,427,6517,467,6557,467,6557,427m6637,427l6597,427,6597,467,6637,467,6637,427m6717,427l6677,427,6677,467,6717,467,6717,427m6797,427l6757,427,6757,467,6797,467,6797,427m6877,427l6837,427,6837,467,6877,467,6877,427m6957,427l6917,427,6917,467,6957,467,6957,427m7037,427l6997,427,6997,467,7037,467,7037,427m7117,427l7077,427,7077,467,7117,467,7117,427m7197,427l7157,427,7157,467,7197,467,7197,427m7277,427l7237,427,7237,467,7277,467,7277,427m7357,427l7317,427,7317,467,7357,467,7357,427m7437,427l7397,427,7397,467,7437,467,7437,427m7517,427l7477,427,7477,467,7517,467,7517,427m7597,427l7557,427,7557,467,7597,467,7597,427m7677,427l7637,427,7637,467,7677,467,7677,427m7757,427l7717,427,7717,467,7757,467,7757,427m7837,427l7797,427,7797,467,7837,467,7837,427m7917,427l7877,427,7877,467,7917,467,7917,427m7997,427l7957,427,7957,467,7997,467,7997,427m8077,427l8037,427,8037,467,8077,467,8077,427m8157,427l8117,427,8117,467,8157,467,8157,427m8237,427l8197,427,8197,467,8237,467,8237,427m8317,427l8277,427,8277,467,8317,467,8317,427m8397,427l8357,427,8357,467,8397,467,8397,427m8477,427l8437,427,8437,467,8477,467,8477,427m8557,427l8517,427,8517,467,8557,467,8557,427m8637,427l8597,427,8597,467,8637,467,8637,427m8717,428l8677,428,8677,468,8717,468,8717,428m8797,428l8757,428,8757,468,8797,468,8797,428m8877,428l8837,428,8837,468,8877,468,8877,428m8957,428l8917,428,8917,468,8957,468,8957,428m9037,428l8997,428,8997,468,9037,468,9037,428m9117,428l9077,428,9077,468,9117,468,9117,428m9197,428l9157,428,9157,468,9197,468,9197,428m9277,428l9237,428,9237,468,9277,468,9277,428m9357,428l9317,428,9317,468,9357,468,9357,428m9437,428l9397,428,9397,468,9437,468,9437,428m9517,428l9477,428,9477,468,9517,468,9517,428m9597,428l9557,428,9557,468,9597,468,9597,428m9677,428l9637,428,9637,468,9677,468,9677,428m9757,428l9717,428,9717,468,9757,468,9757,428m9837,428l9797,428,9797,468,9837,468,9837,428m9917,428l9877,428,9877,468,9917,468,9917,428m9997,428l9957,428,9957,468,9997,468,9997,428m10077,428l10037,428,10037,468,10077,468,10077,428m10157,428l10117,428,10117,468,10157,468,10157,428m10237,428l10197,428,10197,468,10237,468,10237,428m10317,428l10277,428,10277,468,10317,468,10317,428m10397,428l10357,428,10357,468,10397,468,10397,428m10477,428l10437,428,10437,468,10477,468,10477,428m10557,428l10517,428,10517,468,10557,468,10557,428m10637,428l10597,428,10597,468,10637,468,10637,428m10687,428l10677,428,10677,468,10687,468,10687,428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实验</w:t>
          </w:r>
          <w:r>
            <w:rPr>
              <w:spacing w:val="-73"/>
            </w:rPr>
            <w:t xml:space="preserve"> </w:t>
          </w:r>
          <w:r>
            <w:t>4</w:t>
          </w:r>
          <w:r>
            <w:rPr>
              <w:spacing w:val="1"/>
            </w:rPr>
            <w:t xml:space="preserve"> </w:t>
          </w:r>
          <w:r>
            <w:t>异步串行口（USART）的简单应用</w:t>
          </w:r>
          <w:r>
            <w:tab/>
          </w:r>
          <w:r>
            <w:t>20</w:t>
          </w:r>
          <w:r>
            <w:fldChar w:fldCharType="end"/>
          </w:r>
        </w:p>
        <w:p>
          <w:pPr>
            <w:pStyle w:val="6"/>
            <w:tabs>
              <w:tab w:val="right" w:pos="9490"/>
            </w:tabs>
            <w:spacing w:before="264"/>
            <w:ind w:right="518"/>
          </w:pPr>
          <w:r>
            <w:pict>
              <v:shape id="_x0000_s1030" o:spid="_x0000_s1030" style="position:absolute;left:0pt;margin-left:178.1pt;margin-top:20.9pt;height:2.05pt;width:358pt;mso-position-horizontal-relative:page;z-index:-253077504;mso-width-relative:page;mso-height-relative:page;" fillcolor="#000000" filled="t" stroked="f" coordorigin="3562,418" coordsize="7160,41" path="m3602,418l3562,418,3562,458,3602,458,3602,418m3682,418l3642,418,3642,458,3682,458,3682,418m3762,418l3722,418,3722,458,3762,458,3762,418m3842,418l3802,418,3802,458,3842,458,3842,418m3922,418l3882,418,3882,458,3922,458,3922,418m4002,418l3962,418,3962,458,4002,458,4002,418m4082,418l4042,418,4042,458,4082,458,4082,418m4162,418l4122,418,4122,458,4162,458,4162,418m4242,419l4202,418,4202,458,4242,459,4242,419m4322,419l4282,419,4282,459,4322,459,4322,419m4402,419l4362,419,4362,459,4402,459,4402,419m4482,419l4442,419,4442,459,4482,459,4482,419m4562,419l4522,419,4522,459,4562,459,4562,419m4642,419l4602,419,4602,459,4642,459,4642,419m4722,419l4682,419,4682,459,4722,459,4722,419m4802,419l4762,419,4762,459,4802,459,4802,419m4882,419l4842,419,4842,459,4882,459,4882,419m4962,419l4922,419,4922,459,4962,459,4962,419m5042,419l5002,419,5002,459,5042,459,5042,419m5122,419l5082,419,5082,459,5122,459,5122,419m5202,419l5162,419,5162,459,5202,459,5202,419m5282,419l5242,419,5242,459,5282,459,5282,419m5362,419l5322,419,5322,459,5362,459,5362,419m5442,419l5402,419,5402,459,5442,459,5442,419m5522,419l5482,419,5482,459,5522,459,5522,419m5602,419l5562,419,5562,459,5602,459,5602,419m5682,419l5642,419,5642,459,5682,459,5682,419m5762,419l5722,419,5722,459,5762,459,5762,419m5842,419l5802,419,5802,459,5842,459,5842,419m5922,419l5882,419,5882,459,5922,459,5922,419m6002,419l5962,419,5962,459,6002,459,6002,419m6082,419l6042,419,6042,459,6082,459,6082,419m6162,419l6122,419,6122,459,6162,459,6162,419m6242,419l6202,419,6202,459,6242,459,6242,419m6322,419l6282,419,6282,459,6322,459,6322,419m6402,419l6362,419,6362,459,6402,459,6402,419m6482,419l6442,419,6442,459,6482,459,6482,419m6562,419l6522,419,6522,459,6562,459,6562,419m6642,419l6602,419,6602,459,6642,459,6642,419m6722,419l6682,419,6682,459,6722,459,6722,419m6802,419l6762,419,6762,459,6802,459,6802,419m6882,419l6842,419,6842,459,6882,459,6882,419m6962,419l6922,419,6922,459,6962,459,6962,419m7042,419l7002,419,7002,459,7042,459,7042,419m7122,419l7082,419,7082,459,7122,459,7122,419m7202,419l7162,419,7162,459,7202,459,7202,419m7282,419l7242,419,7242,459,7282,459,7282,419m7362,419l7322,419,7322,459,7362,459,7362,419m7442,419l7402,419,7402,459,7442,459,7442,419m7522,419l7482,419,7482,459,7522,459,7522,419m7602,419l7562,419,7562,459,7602,459,7602,419m7682,419l7642,419,7642,459,7682,459,7682,419m7762,419l7722,419,7722,459,7762,459,7762,419m7842,419l7802,419,7802,459,7842,459,7842,419m7922,419l7882,419,7882,459,7922,459,7922,419m8002,419l7962,419,7962,459,8002,459,8002,419m8082,419l8042,419,8042,459,8082,459,8082,419m8162,419l8122,419,8122,459,8162,459,8162,419m8242,419l8202,419,8202,459,8242,459,8242,419m8322,419l8282,419,8282,459,8322,459,8322,419m8402,419l8362,419,8362,459,8402,459,8402,419m8482,419l8442,419,8442,459,8482,459,8482,419m8562,419l8522,419,8522,459,8562,459,8562,419m8642,419l8602,419,8602,459,8642,459,8642,419m8722,419l8682,419,8682,459,8722,459,8722,419m8802,419l8762,419,8762,459,8802,459,8802,419m8882,419l8842,419,8842,459,8882,459,8882,419m8962,419l8922,419,8922,459,8962,459,8962,419m9042,419l9002,419,9002,459,9042,459,9042,419m9122,419l9082,419,9082,459,9122,459,9122,419m9202,419l9162,419,9162,459,9202,459,9202,419m9282,419l9242,419,9242,459,9282,459,9282,419m9362,419l9322,419,9322,459,9362,459,9362,419m9442,419l9402,419,9402,459,9442,459,9442,419m9522,419l9482,419,9482,459,9522,459,9522,419m9602,419l9562,419,9562,459,9602,459,9602,419m9682,419l9642,419,9642,459,9682,459,9682,419m9762,419l9722,419,9722,459,9762,459,9762,419m9842,419l9802,419,9802,459,9842,459,9842,419m9922,419l9882,419,9882,459,9922,459,9922,419m10002,419l9962,419,9962,459,10002,459,10002,419m10082,419l10042,419,10042,459,10082,459,10082,419m10162,419l10122,419,10122,459,10162,459,10162,419m10242,419l10202,419,10202,459,10242,459,10242,419m10322,419l10282,419,10282,459,10322,459,10322,419m10402,419l10362,419,10362,459,10402,459,10402,419m10482,419l10442,419,10442,459,10482,459,10482,419m10562,419l10522,419,10522,459,10562,459,10562,419m10642,419l10602,419,10602,459,10642,459,10642,419m10722,419l10682,419,10682,459,10722,459,10722,419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实验</w:t>
          </w:r>
          <w:r>
            <w:rPr>
              <w:spacing w:val="-70"/>
            </w:rPr>
            <w:t xml:space="preserve"> </w:t>
          </w:r>
          <w:r>
            <w:t>5</w:t>
          </w:r>
          <w:r>
            <w:rPr>
              <w:spacing w:val="-2"/>
            </w:rPr>
            <w:t xml:space="preserve"> </w:t>
          </w:r>
          <w:r>
            <w:t>PWM</w:t>
          </w:r>
          <w:r>
            <w:rPr>
              <w:spacing w:val="-73"/>
            </w:rPr>
            <w:t xml:space="preserve"> </w:t>
          </w:r>
          <w:r>
            <w:t>输出</w:t>
          </w:r>
          <w:r>
            <w:rPr>
              <w:rFonts w:ascii="Times New Roman" w:eastAsia="Times New Roman"/>
              <w:position w:val="2"/>
            </w:rPr>
            <w:t>.</w:t>
          </w:r>
          <w:r>
            <w:rPr>
              <w:rFonts w:ascii="Times New Roman" w:eastAsia="Times New Roman"/>
              <w:position w:val="2"/>
            </w:rPr>
            <w:tab/>
          </w:r>
          <w:r>
            <w:t>2</w:t>
          </w:r>
          <w:r>
            <w:fldChar w:fldCharType="end"/>
          </w:r>
          <w:r>
            <w:t>4</w:t>
          </w:r>
        </w:p>
        <w:p>
          <w:pPr>
            <w:pStyle w:val="6"/>
            <w:tabs>
              <w:tab w:val="left" w:pos="1055"/>
              <w:tab w:val="right" w:pos="9500"/>
            </w:tabs>
            <w:ind w:right="518"/>
          </w:pPr>
          <w:r>
            <w:pict>
              <v:shape id="_x0000_s1031" o:spid="_x0000_s1031" style="position:absolute;left:0pt;margin-left:319.1pt;margin-top:19.65pt;height:2.05pt;width:216.75pt;mso-position-horizontal-relative:page;z-index:-253076480;mso-width-relative:page;mso-height-relative:page;" fillcolor="#000000" filled="t" stroked="f" coordorigin="6382,394" coordsize="4335,41" path="m6422,394l6382,394,6382,434,6422,434,6422,394m6502,394l6462,394,6462,434,6502,434,6502,394m6582,394l6542,394,6542,434,6582,434,6582,394m6662,394l6622,394,6622,434,6662,434,6662,394m6742,394l6702,394,6702,434,6742,434,6742,394m6822,394l6782,394,6782,434,6822,434,6822,394m6902,394l6862,394,6862,434,6902,434,6902,394m6982,394l6942,394,6942,434,6982,434,6982,394m7062,394l7022,394,7022,434,7062,434,7062,394m7142,394l7102,394,7102,434,7142,434,7142,394m7222,394l7182,394,7182,434,7222,434,7222,394m7302,394l7262,394,7262,434,7302,434,7302,394m7382,394l7342,394,7342,434,7382,434,7382,394m7462,394l7422,394,7422,434,7462,434,7462,394m7542,394l7502,394,7502,434,7542,434,7542,394m7622,394l7582,394,7582,434,7622,434,7622,394m7702,394l7662,394,7662,434,7702,434,7702,394m7782,394l7742,394,7742,434,7782,434,7782,394m7862,394l7822,394,7822,434,7862,434,7862,394m7942,394l7902,394,7902,434,7942,434,7942,394m8022,394l7982,394,7982,434,8022,434,8022,394m8102,394l8062,394,8062,434,8102,434,8102,394m8182,394l8142,394,8142,434,8182,434,8182,394m8262,394l8222,394,8222,434,8262,434,8262,394m8342,394l8302,394,8302,434,8342,434,8342,394m8422,394l8382,394,8382,434,8422,434,8422,394m8502,394l8462,394,8462,434,8502,434,8502,394m8582,394l8542,394,8542,434,8582,434,8582,394m8662,395l8622,395,8622,435,8662,435,8662,395m8742,395l8702,395,8702,435,8742,435,8742,395m8822,395l8782,395,8782,435,8822,435,8822,395m8902,395l8862,395,8862,435,8902,435,8902,395m8982,395l8942,395,8942,435,8982,435,8982,395m9062,395l9022,395,9022,435,9062,435,9062,395m9142,395l9102,395,9102,435,9142,435,9142,395m9222,395l9182,395,9182,435,9222,435,9222,395m9302,395l9262,395,9262,435,9302,435,9302,395m9382,395l9342,395,9342,435,9382,435,9382,395m9462,395l9422,395,9422,435,9462,435,9462,395m9542,395l9502,395,9502,435,9542,435,9542,395m9622,395l9582,395,9582,435,9622,435,9622,395m9702,395l9662,395,9662,435,9702,435,9702,395m9782,395l9742,395,9742,435,9782,435,9782,395m9862,395l9822,395,9822,435,9862,435,9862,395m9942,395l9902,395,9902,435,9942,435,9942,395m10022,395l9982,395,9982,435,10022,435,10022,395m10102,395l10062,395,10062,435,10102,435,10102,395m10182,395l10142,395,10142,435,10182,435,10182,395m10262,395l10222,395,10222,435,10262,435,10262,395m10342,395l10302,395,10302,435,10342,435,10342,395m10422,395l10382,395,10382,435,10422,435,10422,395m10502,395l10462,395,10462,435,10502,435,10502,395m10582,395l10542,395,10542,435,10582,435,10582,395m10662,395l10622,395,10622,435,10662,435,10662,395m10717,395l10702,395,10702,435,10717,435,10717,395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实验</w:t>
          </w:r>
          <w:r>
            <w:rPr>
              <w:spacing w:val="-71"/>
            </w:rPr>
            <w:t xml:space="preserve"> </w:t>
          </w:r>
          <w:r>
            <w:t>6</w:t>
          </w:r>
          <w:r>
            <w:tab/>
          </w:r>
          <w:r>
            <w:t>ADC</w:t>
          </w:r>
          <w:r>
            <w:rPr>
              <w:spacing w:val="-73"/>
            </w:rPr>
            <w:t xml:space="preserve"> </w:t>
          </w:r>
          <w:r>
            <w:t>采集数</w:t>
          </w:r>
          <w:r>
            <w:rPr>
              <w:spacing w:val="-30"/>
            </w:rPr>
            <w:t>据</w:t>
          </w:r>
          <w:r>
            <w:t>（采用</w:t>
          </w:r>
          <w:r>
            <w:rPr>
              <w:spacing w:val="-70"/>
            </w:rPr>
            <w:t xml:space="preserve"> </w:t>
          </w:r>
          <w:r>
            <w:t>DMA</w:t>
          </w:r>
          <w:r>
            <w:rPr>
              <w:spacing w:val="-73"/>
            </w:rPr>
            <w:t xml:space="preserve"> </w:t>
          </w:r>
          <w:r>
            <w:t>模式）</w:t>
          </w:r>
          <w:r>
            <w:tab/>
          </w:r>
          <w:r>
            <w:t>2</w:t>
          </w:r>
          <w:r>
            <w:fldChar w:fldCharType="end"/>
          </w:r>
          <w:r>
            <w:t>8</w:t>
          </w:r>
        </w:p>
        <w:p>
          <w:pPr>
            <w:pStyle w:val="6"/>
            <w:tabs>
              <w:tab w:val="left" w:pos="1055"/>
              <w:tab w:val="right" w:pos="9493"/>
            </w:tabs>
            <w:spacing w:before="266"/>
            <w:ind w:right="525"/>
          </w:pPr>
          <w:r>
            <w:pict>
              <v:shape id="_x0000_s1032" o:spid="_x0000_s1032" style="position:absolute;left:0pt;margin-left:421.1pt;margin-top:20pt;height:2.05pt;width:110pt;mso-position-horizontal-relative:page;z-index:-253075456;mso-width-relative:page;mso-height-relative:page;" fillcolor="#000000" filled="t" stroked="f" coordorigin="8422,401" coordsize="2200,41" path="m8462,401l8422,401,8422,441,8462,441,8462,401m8542,401l8502,401,8502,441,8542,441,8542,401m8622,401l8582,401,8582,441,8622,441,8622,401m8702,401l8662,401,8662,441,8702,441,8702,401m8782,401l8742,401,8742,441,8782,441,8782,401m8862,401l8822,401,8822,441,8862,441,8862,401m8942,401l8902,401,8902,441,8942,441,8942,401m9022,401l8982,401,8982,441,9022,441,9022,401m9102,401l9062,401,9062,441,9102,441,9102,401m9182,401l9142,401,9142,441,9182,441,9182,401m9262,401l9222,401,9222,441,9262,441,9262,401m9342,401l9302,401,9302,441,9342,441,9342,401m9422,401l9382,401,9382,441,9422,441,9422,401m9502,401l9462,401,9462,441,9502,441,9502,401m9582,402l9542,401,9542,441,9582,442,9582,402m9662,402l9622,402,9622,442,9662,442,9662,402m9742,402l9702,402,9702,442,9742,442,9742,402m9822,402l9782,402,9782,442,9822,442,9822,402m9902,402l9862,402,9862,442,9902,442,9902,402m9982,402l9942,402,9942,442,9982,442,9982,402m10062,402l10022,402,10022,442,10062,442,10062,402m10142,402l10102,402,10102,442,10142,442,10142,402m10222,402l10182,402,10182,442,10222,442,10222,402m10302,402l10262,402,10262,442,10302,442,10302,402m10382,402l10342,402,10342,442,10382,442,10382,402m10462,402l10422,402,10422,442,10462,442,10462,402m10542,402l10502,402,10502,442,10542,442,10542,402m10622,402l10582,402,10582,442,10622,442,10622,402e">
                <v:path arrowok="t"/>
                <v:fill on="t" focussize="0,0"/>
                <v:stroke on="f"/>
                <v:imagedata o:title=""/>
                <o:lock v:ext="edit"/>
              </v:shape>
            </w:pic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实验</w:t>
          </w:r>
          <w:r>
            <w:rPr>
              <w:spacing w:val="-71"/>
            </w:rPr>
            <w:t xml:space="preserve"> </w:t>
          </w:r>
          <w:r>
            <w:t>7</w:t>
          </w:r>
          <w:r>
            <w:tab/>
          </w:r>
          <w:r>
            <w:t>利</w:t>
          </w:r>
          <w:r>
            <w:rPr>
              <w:spacing w:val="69"/>
            </w:rPr>
            <w:t>用</w:t>
          </w:r>
          <w:r>
            <w:t>MF58</w:t>
          </w:r>
          <w:r>
            <w:rPr>
              <w:spacing w:val="-71"/>
            </w:rPr>
            <w:t xml:space="preserve"> </w:t>
          </w:r>
          <w:r>
            <w:t>测出环境温度并显示在</w:t>
          </w:r>
          <w:r>
            <w:rPr>
              <w:spacing w:val="-72"/>
            </w:rPr>
            <w:t xml:space="preserve"> </w:t>
          </w:r>
          <w:r>
            <w:t>12864</w:t>
          </w:r>
          <w:r>
            <w:rPr>
              <w:spacing w:val="-74"/>
            </w:rPr>
            <w:t xml:space="preserve"> </w:t>
          </w:r>
          <w:r>
            <w:t>液晶上</w:t>
          </w:r>
          <w:r>
            <w:tab/>
          </w:r>
          <w:r>
            <w:t>32</w:t>
          </w:r>
          <w:r>
            <w:fldChar w:fldCharType="end"/>
          </w:r>
        </w:p>
      </w:sdtContent>
    </w:sdt>
    <w:p>
      <w:pPr>
        <w:spacing w:after="0"/>
        <w:sectPr>
          <w:headerReference r:id="rId3" w:type="default"/>
          <w:footerReference r:id="rId4" w:type="default"/>
          <w:type w:val="continuous"/>
          <w:pgSz w:w="11910" w:h="16840"/>
          <w:pgMar w:top="1340" w:right="320" w:bottom="1240" w:left="920" w:header="852" w:footer="1058" w:gutter="0"/>
        </w:sectPr>
      </w:pPr>
    </w:p>
    <w:p>
      <w:pPr>
        <w:pStyle w:val="5"/>
        <w:rPr>
          <w:rFonts w:ascii="仿宋"/>
          <w:b/>
          <w:sz w:val="44"/>
        </w:rPr>
      </w:pPr>
    </w:p>
    <w:p>
      <w:pPr>
        <w:pStyle w:val="5"/>
        <w:spacing w:before="8"/>
        <w:rPr>
          <w:rFonts w:ascii="仿宋"/>
          <w:b/>
          <w:sz w:val="55"/>
        </w:rPr>
      </w:pPr>
    </w:p>
    <w:p>
      <w:pPr>
        <w:spacing w:before="0"/>
        <w:ind w:left="212" w:right="0" w:firstLine="0"/>
        <w:jc w:val="left"/>
        <w:rPr>
          <w:rFonts w:hint="eastAsia"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负责声明</w:t>
      </w:r>
    </w:p>
    <w:p>
      <w:pPr>
        <w:pStyle w:val="4"/>
        <w:numPr>
          <w:ilvl w:val="0"/>
          <w:numId w:val="1"/>
        </w:numPr>
        <w:tabs>
          <w:tab w:val="left" w:pos="633"/>
        </w:tabs>
        <w:spacing w:before="165" w:after="0" w:line="240" w:lineRule="auto"/>
        <w:ind w:left="632" w:right="0" w:hanging="421"/>
        <w:jc w:val="left"/>
      </w:pPr>
      <w:r>
        <w:rPr>
          <w:spacing w:val="-3"/>
        </w:rPr>
        <w:t>为了安全有效的使用本产品，请您使用前仔细阅读以下信息；</w:t>
      </w:r>
    </w:p>
    <w:p>
      <w:pPr>
        <w:pStyle w:val="4"/>
        <w:numPr>
          <w:ilvl w:val="0"/>
          <w:numId w:val="1"/>
        </w:numPr>
        <w:tabs>
          <w:tab w:val="left" w:pos="633"/>
        </w:tabs>
        <w:spacing w:before="266" w:after="0" w:line="240" w:lineRule="auto"/>
        <w:ind w:left="632" w:right="0" w:hanging="421"/>
        <w:jc w:val="left"/>
      </w:pPr>
      <w:r>
        <w:rPr>
          <w:spacing w:val="-3"/>
        </w:rPr>
        <w:t>本产品是通过自行外接</w:t>
      </w:r>
      <w:r>
        <w:rPr>
          <w:rFonts w:ascii="Times New Roman" w:hAnsi="Times New Roman" w:eastAsia="Times New Roman"/>
        </w:rPr>
        <w:t>+24VDC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3"/>
        </w:rPr>
        <w:t>电源供电，自行外接电源请注意电源极性；</w:t>
      </w:r>
    </w:p>
    <w:p>
      <w:pPr>
        <w:pStyle w:val="4"/>
        <w:numPr>
          <w:ilvl w:val="0"/>
          <w:numId w:val="1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3"/>
        </w:rPr>
        <w:t>请不要在带电时插拔开发板上相关器件；</w:t>
      </w:r>
    </w:p>
    <w:p>
      <w:pPr>
        <w:pStyle w:val="4"/>
        <w:numPr>
          <w:ilvl w:val="0"/>
          <w:numId w:val="1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3"/>
        </w:rPr>
        <w:t>自行扩展搭接导致不良故障，本公司不负任何责任；</w:t>
      </w:r>
    </w:p>
    <w:p>
      <w:pPr>
        <w:pStyle w:val="4"/>
        <w:numPr>
          <w:ilvl w:val="0"/>
          <w:numId w:val="1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3"/>
        </w:rPr>
        <w:t>产品不定时升级，所有更改不另行通知客户，本公司有最终解释权。</w:t>
      </w:r>
    </w:p>
    <w:p>
      <w:pPr>
        <w:pStyle w:val="5"/>
        <w:rPr>
          <w:rFonts w:ascii="宋体"/>
          <w:sz w:val="30"/>
        </w:rPr>
      </w:pPr>
    </w:p>
    <w:p>
      <w:pPr>
        <w:pStyle w:val="5"/>
        <w:rPr>
          <w:rFonts w:ascii="宋体"/>
          <w:sz w:val="30"/>
        </w:rPr>
      </w:pPr>
    </w:p>
    <w:p>
      <w:pPr>
        <w:pStyle w:val="5"/>
        <w:rPr>
          <w:rFonts w:ascii="宋体"/>
          <w:sz w:val="30"/>
        </w:rPr>
      </w:pPr>
    </w:p>
    <w:p>
      <w:pPr>
        <w:pStyle w:val="5"/>
        <w:rPr>
          <w:rFonts w:ascii="宋体"/>
          <w:sz w:val="30"/>
        </w:rPr>
      </w:pPr>
    </w:p>
    <w:p>
      <w:pPr>
        <w:pStyle w:val="5"/>
        <w:spacing w:before="8"/>
        <w:rPr>
          <w:rFonts w:ascii="宋体"/>
          <w:b/>
          <w:sz w:val="43"/>
        </w:rPr>
      </w:pPr>
    </w:p>
    <w:p>
      <w:pPr>
        <w:pStyle w:val="5"/>
        <w:spacing w:before="8"/>
        <w:rPr>
          <w:rFonts w:ascii="宋体"/>
          <w:sz w:val="20"/>
        </w:rPr>
      </w:pPr>
    </w:p>
    <w:p>
      <w:pPr>
        <w:pStyle w:val="4"/>
        <w:ind w:left="6774" w:firstLine="0"/>
      </w:pPr>
    </w:p>
    <w:p>
      <w:pPr>
        <w:spacing w:after="0"/>
        <w:sectPr>
          <w:footerReference r:id="rId5" w:type="default"/>
          <w:pgSz w:w="11910" w:h="16840"/>
          <w:pgMar w:top="1340" w:right="320" w:bottom="1240" w:left="920" w:header="852" w:footer="1058" w:gutter="0"/>
          <w:pgNumType w:start="1"/>
        </w:sectPr>
      </w:pPr>
    </w:p>
    <w:p>
      <w:pPr>
        <w:pStyle w:val="2"/>
        <w:spacing w:before="93"/>
      </w:pPr>
      <w:bookmarkStart w:id="0" w:name="概述"/>
      <w:bookmarkEnd w:id="0"/>
      <w:bookmarkStart w:id="1" w:name="_bookmark1"/>
      <w:bookmarkEnd w:id="1"/>
      <w:r>
        <w:t>概述</w:t>
      </w:r>
    </w:p>
    <w:p>
      <w:pPr>
        <w:pStyle w:val="5"/>
        <w:rPr>
          <w:rFonts w:ascii="宋体"/>
          <w:b/>
          <w:sz w:val="20"/>
        </w:rPr>
      </w:pPr>
    </w:p>
    <w:p>
      <w:pPr>
        <w:pStyle w:val="5"/>
        <w:spacing w:before="12"/>
        <w:rPr>
          <w:rFonts w:ascii="宋体"/>
          <w:b/>
          <w:sz w:val="17"/>
        </w:rPr>
      </w:pPr>
    </w:p>
    <w:p>
      <w:pPr>
        <w:pStyle w:val="4"/>
        <w:spacing w:before="71" w:line="417" w:lineRule="auto"/>
        <w:ind w:left="212" w:right="488" w:firstLine="945"/>
        <w:jc w:val="both"/>
      </w:pPr>
      <w:r>
        <w:rPr>
          <w:rFonts w:ascii="Times New Roman" w:eastAsia="Times New Roman"/>
        </w:rPr>
        <w:t xml:space="preserve">DYSTM32F4 </w:t>
      </w:r>
      <w:r>
        <w:rPr>
          <w:spacing w:val="6"/>
        </w:rPr>
        <w:t>高频超声波开发板基于</w:t>
      </w:r>
      <w:r>
        <w:rPr>
          <w:rFonts w:ascii="Times New Roman" w:eastAsia="Times New Roman"/>
        </w:rPr>
        <w:t xml:space="preserve">STM32F407VGT6 </w:t>
      </w:r>
      <w:r>
        <w:t>的微控器，包括一</w:t>
      </w:r>
      <w:r>
        <w:rPr>
          <w:spacing w:val="-15"/>
        </w:rPr>
        <w:t xml:space="preserve">个板载 </w:t>
      </w:r>
      <w:r>
        <w:rPr>
          <w:rFonts w:ascii="Times New Roman" w:eastAsia="Times New Roman"/>
        </w:rPr>
        <w:t xml:space="preserve">JLINK </w:t>
      </w:r>
      <w:r>
        <w:rPr>
          <w:spacing w:val="1"/>
        </w:rPr>
        <w:t>接口，</w:t>
      </w:r>
      <w:r>
        <w:rPr>
          <w:rFonts w:ascii="Times New Roman" w:eastAsia="Times New Roman"/>
        </w:rPr>
        <w:t xml:space="preserve">2 </w:t>
      </w:r>
      <w:r>
        <w:rPr>
          <w:spacing w:val="-31"/>
        </w:rPr>
        <w:t xml:space="preserve">路 </w:t>
      </w:r>
      <w:r>
        <w:rPr>
          <w:rFonts w:ascii="Times New Roman" w:eastAsia="Times New Roman"/>
        </w:rPr>
        <w:t>LED</w:t>
      </w:r>
      <w:r>
        <w:t>，</w:t>
      </w:r>
      <w:r>
        <w:rPr>
          <w:rFonts w:ascii="Times New Roman" w:eastAsia="Times New Roman"/>
        </w:rPr>
        <w:t xml:space="preserve">3 </w:t>
      </w:r>
      <w:r>
        <w:rPr>
          <w:spacing w:val="1"/>
        </w:rPr>
        <w:t>路独立按键，</w:t>
      </w:r>
      <w:r>
        <w:rPr>
          <w:rFonts w:ascii="Times New Roman" w:eastAsia="Times New Roman"/>
        </w:rPr>
        <w:t xml:space="preserve">LCD12864 </w:t>
      </w:r>
      <w:r>
        <w:t>显示接口，原创超声</w:t>
      </w:r>
      <w:r>
        <w:rPr>
          <w:spacing w:val="-4"/>
        </w:rPr>
        <w:t>波发射电路，原创超声波接收电路，</w:t>
      </w:r>
      <w:r>
        <w:rPr>
          <w:rFonts w:ascii="Times New Roman" w:eastAsia="Times New Roman"/>
          <w:spacing w:val="-4"/>
        </w:rPr>
        <w:t xml:space="preserve">UART </w:t>
      </w:r>
      <w:r>
        <w:rPr>
          <w:spacing w:val="-3"/>
        </w:rPr>
        <w:t>异步串行口</w:t>
      </w:r>
      <w:r>
        <w:rPr>
          <w:rFonts w:ascii="Times New Roman" w:eastAsia="Times New Roman"/>
        </w:rPr>
        <w:t xml:space="preserve">+MAX232 </w:t>
      </w:r>
      <w:r>
        <w:rPr>
          <w:spacing w:val="-2"/>
        </w:rPr>
        <w:t xml:space="preserve">电平转换芯片， </w:t>
      </w:r>
      <w:r>
        <w:rPr>
          <w:spacing w:val="12"/>
        </w:rPr>
        <w:t>温度传感器</w:t>
      </w:r>
      <w:r>
        <w:rPr>
          <w:rFonts w:ascii="Times New Roman" w:eastAsia="Times New Roman"/>
        </w:rPr>
        <w:t xml:space="preserve">MF58 </w:t>
      </w:r>
      <w:r>
        <w:rPr>
          <w:spacing w:val="-3"/>
        </w:rPr>
        <w:t>接口。如下图所示。</w:t>
      </w:r>
    </w:p>
    <w:p>
      <w:pPr>
        <w:pStyle w:val="4"/>
        <w:spacing w:line="417" w:lineRule="auto"/>
        <w:ind w:left="212" w:right="373" w:firstLine="420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1165860</wp:posOffset>
            </wp:positionV>
            <wp:extent cx="6298565" cy="48279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9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 xml:space="preserve">STM32F407VGT6 </w:t>
      </w:r>
      <w:r>
        <w:rPr>
          <w:spacing w:val="-9"/>
        </w:rPr>
        <w:t xml:space="preserve">微控器是 </w:t>
      </w:r>
      <w:r>
        <w:rPr>
          <w:rFonts w:ascii="Times New Roman" w:eastAsia="Times New Roman"/>
        </w:rPr>
        <w:t xml:space="preserve">ARM Cortex-M4 </w:t>
      </w:r>
      <w:r>
        <w:rPr>
          <w:spacing w:val="4"/>
        </w:rPr>
        <w:t>内核，</w:t>
      </w:r>
      <w:r>
        <w:rPr>
          <w:rFonts w:ascii="Times New Roman" w:eastAsia="Times New Roman"/>
        </w:rPr>
        <w:t xml:space="preserve">32 </w:t>
      </w:r>
      <w:r>
        <w:rPr>
          <w:spacing w:val="-32"/>
        </w:rPr>
        <w:t xml:space="preserve">位 </w:t>
      </w:r>
      <w:r>
        <w:rPr>
          <w:rFonts w:ascii="Times New Roman" w:eastAsia="Times New Roman"/>
          <w:spacing w:val="2"/>
        </w:rPr>
        <w:t>MCU</w:t>
      </w:r>
      <w:r>
        <w:rPr>
          <w:spacing w:val="-14"/>
        </w:rPr>
        <w:t xml:space="preserve">，带有 </w:t>
      </w:r>
      <w:r>
        <w:rPr>
          <w:rFonts w:ascii="Times New Roman" w:eastAsia="Times New Roman"/>
        </w:rPr>
        <w:t xml:space="preserve">FPU </w:t>
      </w:r>
      <w:r>
        <w:t>单</w:t>
      </w:r>
      <w:r>
        <w:rPr>
          <w:spacing w:val="-22"/>
        </w:rPr>
        <w:t xml:space="preserve">元，有 </w:t>
      </w:r>
      <w:r>
        <w:rPr>
          <w:rFonts w:ascii="Times New Roman" w:eastAsia="Times New Roman"/>
        </w:rPr>
        <w:t xml:space="preserve">210 </w:t>
      </w:r>
      <w:r>
        <w:rPr>
          <w:rFonts w:ascii="Times New Roman" w:eastAsia="Times New Roman"/>
          <w:spacing w:val="-4"/>
        </w:rPr>
        <w:t>DMIPS</w:t>
      </w:r>
      <w:r>
        <w:rPr>
          <w:spacing w:val="-19"/>
        </w:rPr>
        <w:t xml:space="preserve">，多达 </w:t>
      </w:r>
      <w:r>
        <w:rPr>
          <w:rFonts w:ascii="Times New Roman" w:eastAsia="Times New Roman"/>
        </w:rPr>
        <w:t xml:space="preserve">1MB FLASH/192+4KB </w:t>
      </w:r>
      <w:r>
        <w:rPr>
          <w:rFonts w:ascii="Times New Roman" w:eastAsia="Times New Roman"/>
          <w:spacing w:val="-4"/>
        </w:rPr>
        <w:t>RAM</w:t>
      </w:r>
      <w:r>
        <w:rPr>
          <w:spacing w:val="-4"/>
        </w:rPr>
        <w:t>，</w:t>
      </w:r>
      <w:r>
        <w:rPr>
          <w:rFonts w:ascii="Times New Roman" w:eastAsia="Times New Roman"/>
          <w:spacing w:val="-4"/>
        </w:rPr>
        <w:t xml:space="preserve">17 </w:t>
      </w:r>
      <w:r>
        <w:rPr>
          <w:spacing w:val="-2"/>
        </w:rPr>
        <w:t>个定时器，</w:t>
      </w:r>
      <w:r>
        <w:rPr>
          <w:rFonts w:ascii="Times New Roman" w:eastAsia="Times New Roman"/>
          <w:spacing w:val="-9"/>
        </w:rPr>
        <w:t xml:space="preserve">3 </w:t>
      </w:r>
      <w:r>
        <w:rPr>
          <w:spacing w:val="69"/>
        </w:rPr>
        <w:t>个</w:t>
      </w:r>
      <w:r>
        <w:rPr>
          <w:rFonts w:ascii="Times New Roman" w:eastAsia="Times New Roman"/>
        </w:rPr>
        <w:t>ADC</w:t>
      </w:r>
      <w:r>
        <w:t xml:space="preserve">， </w:t>
      </w:r>
      <w:r>
        <w:rPr>
          <w:rFonts w:ascii="Times New Roman" w:eastAsia="Times New Roman"/>
        </w:rPr>
        <w:t xml:space="preserve">15 </w:t>
      </w:r>
      <w:r>
        <w:rPr>
          <w:spacing w:val="-3"/>
        </w:rPr>
        <w:t>个通讯接口和一个摄像口。</w:t>
      </w:r>
    </w:p>
    <w:p>
      <w:pPr>
        <w:spacing w:after="0" w:line="417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2"/>
        <w:spacing w:before="93"/>
      </w:pPr>
      <w:bookmarkStart w:id="2" w:name="用途"/>
      <w:bookmarkEnd w:id="2"/>
      <w:r>
        <w:t>用途</w:t>
      </w:r>
    </w:p>
    <w:p>
      <w:pPr>
        <w:pStyle w:val="5"/>
        <w:spacing w:before="6"/>
        <w:rPr>
          <w:rFonts w:ascii="宋体"/>
          <w:b/>
          <w:sz w:val="43"/>
        </w:rPr>
      </w:pPr>
    </w:p>
    <w:p>
      <w:pPr>
        <w:pStyle w:val="4"/>
        <w:spacing w:line="417" w:lineRule="auto"/>
        <w:ind w:left="212" w:right="421" w:firstLine="561"/>
      </w:pPr>
      <w:bookmarkStart w:id="20" w:name="_GoBack"/>
      <w:bookmarkEnd w:id="20"/>
      <w:r>
        <w:rPr>
          <w:rFonts w:ascii="Times New Roman" w:eastAsia="Times New Roman"/>
        </w:rPr>
        <w:t xml:space="preserve">DYSTM32F4 </w:t>
      </w:r>
      <w:r>
        <w:rPr>
          <w:spacing w:val="-3"/>
        </w:rPr>
        <w:t xml:space="preserve">高频超声波开发板，可用做超声波水下测深，探鱼的前期开发； </w:t>
      </w:r>
      <w:r>
        <w:rPr>
          <w:spacing w:val="-2"/>
        </w:rPr>
        <w:t>可以做短距离，高速率的水声通信实验；可做超声测距产品的前期开发，超声传</w:t>
      </w:r>
      <w:r>
        <w:rPr>
          <w:spacing w:val="-1"/>
        </w:rPr>
        <w:t>感器的相关实验，可应用于汽车倒车、建筑施工工地以及一些工业现场的位置监</w:t>
      </w:r>
      <w:r>
        <w:rPr>
          <w:spacing w:val="-3"/>
        </w:rPr>
        <w:t>控前期开发，也可用于如液位、井深、管道长度的测量等场合的前期开发应用。</w:t>
      </w:r>
    </w:p>
    <w:p>
      <w:pPr>
        <w:pStyle w:val="5"/>
        <w:spacing w:before="7"/>
        <w:rPr>
          <w:rFonts w:ascii="宋体"/>
          <w:sz w:val="40"/>
        </w:rPr>
      </w:pPr>
    </w:p>
    <w:p>
      <w:pPr>
        <w:pStyle w:val="2"/>
      </w:pPr>
      <w:r>
        <w:t>板上资源及其优势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163" w:after="0" w:line="240" w:lineRule="auto"/>
        <w:ind w:left="632" w:right="0" w:hanging="421"/>
        <w:jc w:val="left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>STM32F407VGT6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12"/>
        </w:rPr>
        <w:t xml:space="preserve">微控制器有 </w:t>
      </w:r>
      <w:r>
        <w:rPr>
          <w:rFonts w:ascii="Times New Roman" w:hAnsi="Times New Roman" w:eastAsia="Times New Roman"/>
        </w:rPr>
        <w:t>1M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69"/>
        </w:rPr>
        <w:t>的</w:t>
      </w:r>
      <w:r>
        <w:rPr>
          <w:rFonts w:ascii="Times New Roman" w:hAnsi="Times New Roman" w:eastAsia="Times New Roman"/>
        </w:rPr>
        <w:t>FLASH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5"/>
        </w:rPr>
        <w:t>存储器，</w:t>
      </w:r>
      <w:r>
        <w:rPr>
          <w:rFonts w:ascii="Times New Roman" w:hAnsi="Times New Roman" w:eastAsia="Times New Roman"/>
          <w:spacing w:val="-15"/>
        </w:rPr>
        <w:t>192K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69"/>
        </w:rPr>
        <w:t>的</w:t>
      </w:r>
      <w:r>
        <w:rPr>
          <w:rFonts w:ascii="Times New Roman" w:hAnsi="Times New Roman" w:eastAsia="Times New Roman"/>
          <w:spacing w:val="-8"/>
        </w:rPr>
        <w:t>RAM</w:t>
      </w:r>
      <w:r>
        <w:rPr>
          <w:spacing w:val="-8"/>
        </w:rPr>
        <w:t>，</w:t>
      </w:r>
      <w:r>
        <w:rPr>
          <w:rFonts w:ascii="Times New Roman" w:hAnsi="Times New Roman" w:eastAsia="Times New Roman"/>
          <w:spacing w:val="-8"/>
        </w:rPr>
        <w:t>LQFP100</w:t>
      </w:r>
    </w:p>
    <w:p>
      <w:pPr>
        <w:pStyle w:val="4"/>
        <w:spacing w:before="265"/>
        <w:ind w:firstLine="0"/>
      </w:pPr>
      <w:r>
        <w:t>封装</w:t>
      </w:r>
    </w:p>
    <w:p>
      <w:pPr>
        <w:pStyle w:val="5"/>
        <w:spacing w:before="9"/>
        <w:rPr>
          <w:rFonts w:ascii="宋体"/>
          <w:sz w:val="20"/>
        </w:rPr>
      </w:pPr>
    </w:p>
    <w:p>
      <w:pPr>
        <w:pStyle w:val="4"/>
        <w:numPr>
          <w:ilvl w:val="0"/>
          <w:numId w:val="2"/>
        </w:numPr>
        <w:tabs>
          <w:tab w:val="left" w:pos="633"/>
        </w:tabs>
        <w:spacing w:before="0" w:after="0" w:line="240" w:lineRule="auto"/>
        <w:ind w:left="632" w:right="0" w:hanging="421"/>
        <w:jc w:val="left"/>
      </w:pPr>
      <w:r>
        <w:rPr>
          <w:spacing w:val="-19"/>
        </w:rPr>
        <w:t xml:space="preserve">板上的 </w:t>
      </w:r>
      <w:r>
        <w:rPr>
          <w:rFonts w:ascii="Times New Roman" w:hAnsi="Times New Roman" w:eastAsia="Times New Roman"/>
        </w:rPr>
        <w:t>JLINK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3"/>
        </w:rPr>
        <w:t>接口，方便仿真调试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  <w:rPr>
          <w:rFonts w:ascii="Times New Roman" w:hAnsi="Times New Roman" w:eastAsia="Times New Roman"/>
        </w:rPr>
      </w:pPr>
      <w:r>
        <w:rPr>
          <w:spacing w:val="-2"/>
        </w:rPr>
        <w:t>板子电源：</w:t>
      </w:r>
      <w:r>
        <w:rPr>
          <w:rFonts w:ascii="Times New Roman" w:hAnsi="Times New Roman" w:eastAsia="Times New Roman"/>
        </w:rPr>
        <w:t>24VDC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6" w:after="0" w:line="240" w:lineRule="auto"/>
        <w:ind w:left="632" w:right="0" w:hanging="421"/>
        <w:jc w:val="left"/>
      </w:pPr>
      <w:r>
        <w:rPr>
          <w:rFonts w:ascii="Times New Roman" w:hAnsi="Times New Roman" w:eastAsia="Times New Roman"/>
        </w:rPr>
        <w:t xml:space="preserve">1 </w:t>
      </w:r>
      <w:r>
        <w:rPr>
          <w:spacing w:val="9"/>
        </w:rPr>
        <w:t>个电源指示灯</w:t>
      </w:r>
      <w:r>
        <w:rPr>
          <w:rFonts w:ascii="Times New Roman" w:hAnsi="Times New Roman" w:eastAsia="Times New Roman"/>
        </w:rPr>
        <w:t>LED1</w:t>
      </w:r>
      <w:r>
        <w:t>（</w:t>
      </w:r>
      <w:r>
        <w:rPr>
          <w:spacing w:val="-3"/>
        </w:rPr>
        <w:t>红</w:t>
      </w:r>
      <w:r>
        <w:t>）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rFonts w:ascii="Times New Roman" w:hAnsi="Times New Roman" w:eastAsia="Times New Roman"/>
        </w:rPr>
        <w:t xml:space="preserve">2 </w:t>
      </w:r>
      <w:r>
        <w:rPr>
          <w:spacing w:val="21"/>
        </w:rPr>
        <w:t>个用户</w:t>
      </w:r>
      <w:r>
        <w:rPr>
          <w:rFonts w:ascii="Times New Roman" w:hAnsi="Times New Roman" w:eastAsia="Times New Roman"/>
        </w:rPr>
        <w:t xml:space="preserve">LED </w:t>
      </w:r>
      <w:r>
        <w:rPr>
          <w:spacing w:val="-2"/>
        </w:rPr>
        <w:t xml:space="preserve">指示灯 </w:t>
      </w:r>
      <w:r>
        <w:rPr>
          <w:rFonts w:ascii="Times New Roman" w:hAnsi="Times New Roman" w:eastAsia="Times New Roman"/>
        </w:rPr>
        <w:t>LED2(</w:t>
      </w:r>
      <w:r>
        <w:t>黄</w:t>
      </w:r>
      <w:r>
        <w:rPr>
          <w:rFonts w:ascii="Times New Roman" w:hAnsi="Times New Roman" w:eastAsia="Times New Roman"/>
        </w:rPr>
        <w:t>)</w:t>
      </w:r>
      <w:r>
        <w:t>，</w:t>
      </w:r>
      <w:r>
        <w:rPr>
          <w:rFonts w:ascii="Times New Roman" w:hAnsi="Times New Roman" w:eastAsia="Times New Roman"/>
        </w:rPr>
        <w:t>LED3</w:t>
      </w:r>
      <w:r>
        <w:t>（</w:t>
      </w:r>
      <w:r>
        <w:rPr>
          <w:spacing w:val="-3"/>
        </w:rPr>
        <w:t>绿</w:t>
      </w:r>
      <w:r>
        <w:t>）</w:t>
      </w:r>
      <w:r>
        <w:rPr>
          <w:spacing w:val="-3"/>
        </w:rPr>
        <w:t>，可模拟指示工作状态；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rFonts w:ascii="Times New Roman" w:hAnsi="Times New Roman" w:eastAsia="Times New Roman"/>
        </w:rPr>
        <w:t xml:space="preserve">3 </w:t>
      </w:r>
      <w:r>
        <w:rPr>
          <w:spacing w:val="-2"/>
        </w:rPr>
        <w:t>个按钮</w:t>
      </w:r>
      <w:r>
        <w:t>（</w:t>
      </w:r>
      <w:r>
        <w:rPr>
          <w:spacing w:val="-3"/>
        </w:rPr>
        <w:t>用户按键</w:t>
      </w:r>
      <w:r>
        <w:t>）</w:t>
      </w:r>
      <w:r>
        <w:rPr>
          <w:spacing w:val="-3"/>
        </w:rPr>
        <w:t>，可以方便的进行人机互动实验；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34"/>
        </w:rPr>
        <w:t>温感</w:t>
      </w:r>
      <w:r>
        <w:rPr>
          <w:rFonts w:ascii="Times New Roman" w:hAnsi="Times New Roman" w:eastAsia="Times New Roman"/>
        </w:rPr>
        <w:t>MF58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3"/>
        </w:rPr>
        <w:t>电路接口，实现实时温度采集显示功能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6" w:after="0" w:line="240" w:lineRule="auto"/>
        <w:ind w:left="632" w:right="0" w:hanging="421"/>
        <w:jc w:val="left"/>
      </w:pPr>
      <w:r>
        <w:rPr>
          <w:spacing w:val="34"/>
        </w:rPr>
        <w:t>板载</w:t>
      </w:r>
      <w:r>
        <w:rPr>
          <w:rFonts w:ascii="Times New Roman" w:hAnsi="Times New Roman" w:eastAsia="Times New Roman"/>
        </w:rPr>
        <w:t>LCD12864</w:t>
      </w:r>
      <w:r>
        <w:rPr>
          <w:rFonts w:ascii="Times New Roman" w:hAnsi="Times New Roman" w:eastAsia="Times New Roman"/>
          <w:spacing w:val="67"/>
        </w:rPr>
        <w:t xml:space="preserve"> </w:t>
      </w:r>
      <w:r>
        <w:rPr>
          <w:spacing w:val="-3"/>
        </w:rPr>
        <w:t>显示接口，可以方便显示汉字和图形数据；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3"/>
        </w:rPr>
        <w:t>原创超声波发射电路，实现多级放大，同时含有带通滤波处理；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7"/>
        </w:rPr>
        <w:t xml:space="preserve">原创超声波接收电路，同时采集预留 </w:t>
      </w:r>
      <w:r>
        <w:rPr>
          <w:rFonts w:ascii="Times New Roman" w:hAnsi="Times New Roman" w:eastAsia="Times New Roman"/>
        </w:rPr>
        <w:t xml:space="preserve">2 </w:t>
      </w:r>
      <w:r>
        <w:rPr>
          <w:spacing w:val="-3"/>
        </w:rPr>
        <w:t>种采集方式，使用更加灵活；</w:t>
      </w:r>
    </w:p>
    <w:p>
      <w:pPr>
        <w:spacing w:after="0" w:line="240" w:lineRule="auto"/>
        <w:jc w:val="left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spacing w:before="2"/>
        <w:rPr>
          <w:rFonts w:ascii="宋体"/>
          <w:sz w:val="22"/>
        </w:rPr>
      </w:pPr>
    </w:p>
    <w:p>
      <w:pPr>
        <w:pStyle w:val="4"/>
        <w:numPr>
          <w:ilvl w:val="0"/>
          <w:numId w:val="2"/>
        </w:numPr>
        <w:tabs>
          <w:tab w:val="left" w:pos="633"/>
        </w:tabs>
        <w:spacing w:before="73" w:after="0" w:line="417" w:lineRule="auto"/>
        <w:ind w:left="632" w:right="524" w:hanging="420"/>
        <w:jc w:val="left"/>
      </w:pPr>
      <w:r>
        <w:rPr>
          <w:rFonts w:ascii="Times New Roman" w:hAnsi="Times New Roman" w:eastAsia="Times New Roman"/>
          <w:spacing w:val="-5"/>
        </w:rPr>
        <w:t>UART</w:t>
      </w:r>
      <w:r>
        <w:rPr>
          <w:rFonts w:ascii="Times New Roman" w:hAnsi="Times New Roman" w:eastAsia="Times New Roman"/>
          <w:spacing w:val="14"/>
        </w:rPr>
        <w:t xml:space="preserve"> </w:t>
      </w:r>
      <w:r>
        <w:t>异步串行口</w:t>
      </w:r>
      <w:r>
        <w:rPr>
          <w:rFonts w:ascii="Times New Roman" w:hAnsi="Times New Roman" w:eastAsia="Times New Roman"/>
        </w:rPr>
        <w:t>+MAX232</w:t>
      </w:r>
      <w:r>
        <w:rPr>
          <w:rFonts w:ascii="Times New Roman" w:hAnsi="Times New Roman" w:eastAsia="Times New Roman"/>
          <w:spacing w:val="16"/>
        </w:rPr>
        <w:t xml:space="preserve"> </w:t>
      </w:r>
      <w:r>
        <w:rPr>
          <w:spacing w:val="-5"/>
        </w:rPr>
        <w:t xml:space="preserve">电平转换芯片，通过 </w:t>
      </w:r>
      <w:r>
        <w:rPr>
          <w:rFonts w:ascii="Times New Roman" w:hAnsi="Times New Roman" w:eastAsia="Times New Roman"/>
        </w:rPr>
        <w:t>DB9</w:t>
      </w:r>
      <w:r>
        <w:t>（母头）接口可与电脑</w:t>
      </w:r>
      <w:r>
        <w:rPr>
          <w:spacing w:val="69"/>
        </w:rPr>
        <w:t>的</w:t>
      </w:r>
      <w:r>
        <w:rPr>
          <w:rFonts w:ascii="Times New Roman" w:hAnsi="Times New Roman" w:eastAsia="Times New Roman"/>
        </w:rPr>
        <w:t>COM</w:t>
      </w:r>
      <w:r>
        <w:rPr>
          <w:rFonts w:ascii="Times New Roman" w:hAnsi="Times New Roman" w:eastAsia="Times New Roman"/>
          <w:spacing w:val="-1"/>
        </w:rPr>
        <w:t xml:space="preserve"> </w:t>
      </w:r>
      <w:r>
        <w:rPr>
          <w:spacing w:val="-2"/>
        </w:rPr>
        <w:t>口通讯；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0" w:after="0" w:line="358" w:lineRule="exact"/>
        <w:ind w:left="632" w:right="0" w:hanging="421"/>
        <w:jc w:val="left"/>
      </w:pPr>
      <w:r>
        <w:rPr>
          <w:spacing w:val="-2"/>
        </w:rPr>
        <w:t>温度传感器</w:t>
      </w:r>
      <w:r>
        <w:rPr>
          <w:rFonts w:ascii="Times New Roman" w:hAnsi="Times New Roman" w:eastAsia="Times New Roman"/>
          <w:spacing w:val="-1"/>
        </w:rPr>
        <w:t xml:space="preserve">-- </w:t>
      </w:r>
      <w:r>
        <w:rPr>
          <w:rFonts w:ascii="Times New Roman" w:hAnsi="Times New Roman" w:eastAsia="Times New Roman"/>
        </w:rPr>
        <w:t>MF58</w:t>
      </w:r>
      <w:r>
        <w:rPr>
          <w:spacing w:val="10"/>
        </w:rPr>
        <w:t>，可以学习到</w:t>
      </w:r>
      <w:r>
        <w:rPr>
          <w:rFonts w:ascii="Times New Roman" w:hAnsi="Times New Roman" w:eastAsia="Times New Roman"/>
        </w:rPr>
        <w:t xml:space="preserve">AD </w:t>
      </w:r>
      <w:r>
        <w:rPr>
          <w:spacing w:val="-3"/>
        </w:rPr>
        <w:t>的方法和温度数据处理；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rFonts w:ascii="Times New Roman" w:hAnsi="Times New Roman" w:eastAsia="Times New Roman"/>
        </w:rPr>
        <w:t>LQFP100 IO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3"/>
        </w:rPr>
        <w:t>口的扩展头，可以快速连接成原型板，易于探测；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10"/>
        </w:rPr>
        <w:t xml:space="preserve">定时器输出频率可高达 </w:t>
      </w:r>
      <w:r>
        <w:rPr>
          <w:rFonts w:ascii="Times New Roman" w:hAnsi="Times New Roman" w:eastAsia="Times New Roman"/>
        </w:rPr>
        <w:t>84M</w:t>
      </w:r>
      <w:r>
        <w:t>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rFonts w:ascii="Times New Roman" w:hAnsi="Times New Roman" w:eastAsia="Times New Roman"/>
        </w:rPr>
        <w:t>ADC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12"/>
        </w:rPr>
        <w:t xml:space="preserve">可配置分辨率为 </w:t>
      </w:r>
      <w:r>
        <w:rPr>
          <w:rFonts w:ascii="Times New Roman" w:hAnsi="Times New Roman" w:eastAsia="Times New Roman"/>
        </w:rPr>
        <w:t>12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2"/>
        </w:rPr>
        <w:t>位、</w:t>
      </w:r>
      <w:r>
        <w:rPr>
          <w:rFonts w:ascii="Times New Roman" w:hAnsi="Times New Roman" w:eastAsia="Times New Roman"/>
        </w:rPr>
        <w:t>10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2"/>
        </w:rPr>
        <w:t>位、</w:t>
      </w:r>
      <w:r>
        <w:rPr>
          <w:rFonts w:ascii="Times New Roman" w:hAnsi="Times New Roman" w:eastAsia="Times New Roman"/>
        </w:rPr>
        <w:t xml:space="preserve">8 </w:t>
      </w:r>
      <w:r>
        <w:rPr>
          <w:spacing w:val="-2"/>
        </w:rPr>
        <w:t>位、</w:t>
      </w:r>
      <w:r>
        <w:rPr>
          <w:rFonts w:ascii="Times New Roman" w:hAnsi="Times New Roman" w:eastAsia="Times New Roman"/>
        </w:rPr>
        <w:t>6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t>位；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6" w:after="0" w:line="240" w:lineRule="auto"/>
        <w:ind w:left="632" w:right="0" w:hanging="421"/>
        <w:jc w:val="left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  <w:t>ADC</w:t>
      </w:r>
      <w:r>
        <w:rPr>
          <w:rFonts w:ascii="Times New Roman" w:hAnsi="Times New Roman" w:eastAsia="Times New Roman"/>
          <w:spacing w:val="1"/>
        </w:rPr>
        <w:t xml:space="preserve"> </w:t>
      </w:r>
      <w:r>
        <w:rPr>
          <w:spacing w:val="-11"/>
        </w:rPr>
        <w:t xml:space="preserve">的最大采样频率是 </w:t>
      </w:r>
      <w:r>
        <w:rPr>
          <w:rFonts w:ascii="Times New Roman" w:hAnsi="Times New Roman" w:eastAsia="Times New Roman"/>
        </w:rPr>
        <w:t>2MSPS;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34"/>
        </w:rPr>
        <w:t>使用</w:t>
      </w:r>
      <w:r>
        <w:rPr>
          <w:rFonts w:ascii="Times New Roman" w:hAnsi="Times New Roman" w:eastAsia="Times New Roman"/>
        </w:rPr>
        <w:t>MDK</w:t>
      </w:r>
      <w:r>
        <w:rPr>
          <w:rFonts w:ascii="Times New Roman" w:hAnsi="Times New Roman" w:eastAsia="Times New Roman"/>
          <w:spacing w:val="-2"/>
        </w:rPr>
        <w:t xml:space="preserve"> </w:t>
      </w:r>
      <w:r>
        <w:rPr>
          <w:spacing w:val="-2"/>
        </w:rPr>
        <w:t>开发环境；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240" w:lineRule="auto"/>
        <w:ind w:left="632" w:right="0" w:hanging="421"/>
        <w:jc w:val="left"/>
      </w:pPr>
      <w:r>
        <w:rPr>
          <w:spacing w:val="-3"/>
        </w:rPr>
        <w:t>适用的换能器频率范围：</w:t>
      </w:r>
      <w:r>
        <w:rPr>
          <w:rFonts w:ascii="Times New Roman" w:hAnsi="Times New Roman" w:eastAsia="Times New Roman"/>
        </w:rPr>
        <w:t>200K</w:t>
      </w:r>
      <w:r>
        <w:t>—</w:t>
      </w:r>
      <w:r>
        <w:rPr>
          <w:rFonts w:ascii="Times New Roman" w:hAnsi="Times New Roman" w:eastAsia="Times New Roman"/>
        </w:rPr>
        <w:t>5M</w:t>
      </w:r>
      <w:r>
        <w:rPr>
          <w:rFonts w:ascii="Times New Roman" w:hAnsi="Times New Roman" w:eastAsia="Times New Roman"/>
          <w:spacing w:val="68"/>
        </w:rPr>
        <w:t xml:space="preserve"> </w:t>
      </w:r>
      <w:r>
        <w:t>；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417" w:lineRule="auto"/>
        <w:ind w:left="632" w:right="528" w:hanging="420"/>
        <w:jc w:val="left"/>
        <w:rPr>
          <w:rFonts w:ascii="Times New Roman" w:hAnsi="Times New Roman" w:eastAsia="Times New Roman"/>
        </w:rPr>
      </w:pPr>
      <w:r>
        <w:rPr>
          <w:spacing w:val="-5"/>
        </w:rPr>
        <w:t>众多功能、人性化设计。除普通的实验功能外，还能更大的发挥您的潜能，合</w:t>
      </w:r>
      <w:r>
        <w:rPr>
          <w:spacing w:val="-3"/>
        </w:rPr>
        <w:t>理的布局让您在操作的时候更得心应手</w:t>
      </w:r>
      <w:r>
        <w:rPr>
          <w:rFonts w:ascii="Times New Roman" w:hAnsi="Times New Roman" w:eastAsia="Times New Roman"/>
        </w:rPr>
        <w:t>;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0" w:after="0" w:line="358" w:lineRule="exact"/>
        <w:ind w:left="632" w:right="0" w:hanging="421"/>
        <w:jc w:val="left"/>
        <w:rPr>
          <w:rFonts w:ascii="Times New Roman" w:hAnsi="Times New Roman" w:eastAsia="Times New Roman"/>
        </w:rPr>
      </w:pPr>
      <w:r>
        <w:rPr>
          <w:spacing w:val="-3"/>
        </w:rPr>
        <w:t>硬件设计模块划分清晰，原理明确，符合正常使用习惯</w:t>
      </w:r>
      <w:r>
        <w:rPr>
          <w:rFonts w:ascii="Times New Roman" w:hAnsi="Times New Roman" w:eastAsia="Times New Roman"/>
        </w:rPr>
        <w:t>;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6" w:after="0" w:line="240" w:lineRule="auto"/>
        <w:ind w:left="632" w:right="0" w:hanging="421"/>
        <w:jc w:val="left"/>
        <w:rPr>
          <w:rFonts w:ascii="Times New Roman" w:hAnsi="Times New Roman" w:eastAsia="Times New Roman"/>
        </w:rPr>
      </w:pPr>
      <w:r>
        <w:rPr>
          <w:spacing w:val="-3"/>
        </w:rPr>
        <w:t>电路简单，安排了最常用最实用的功能电路，接口尽量不复用</w:t>
      </w:r>
      <w:r>
        <w:rPr>
          <w:rFonts w:ascii="Times New Roman" w:hAnsi="Times New Roman" w:eastAsia="Times New Roman"/>
        </w:rPr>
        <w:t>;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265" w:after="0" w:line="417" w:lineRule="auto"/>
        <w:ind w:left="632" w:right="529" w:hanging="420"/>
        <w:jc w:val="left"/>
        <w:rPr>
          <w:rFonts w:ascii="Times New Roman" w:hAnsi="Times New Roman" w:eastAsia="Times New Roman"/>
        </w:rPr>
      </w:pPr>
      <w:r>
        <w:rPr>
          <w:spacing w:val="-5"/>
        </w:rPr>
        <w:t>无论是程序下载还是仿真调试，让您在学习中事半功倍，从而更快的学习和掌</w:t>
      </w:r>
      <w:r>
        <w:rPr>
          <w:spacing w:val="-4"/>
        </w:rPr>
        <w:t>握超声波的应用</w:t>
      </w:r>
      <w:r>
        <w:rPr>
          <w:rFonts w:ascii="Times New Roman" w:hAnsi="Times New Roman" w:eastAsia="Times New Roman"/>
        </w:rPr>
        <w:t>;</w:t>
      </w:r>
    </w:p>
    <w:p>
      <w:pPr>
        <w:pStyle w:val="4"/>
        <w:numPr>
          <w:ilvl w:val="0"/>
          <w:numId w:val="2"/>
        </w:numPr>
        <w:tabs>
          <w:tab w:val="left" w:pos="633"/>
        </w:tabs>
        <w:spacing w:before="0" w:after="0" w:line="417" w:lineRule="auto"/>
        <w:ind w:left="632" w:right="529" w:hanging="420"/>
        <w:jc w:val="left"/>
      </w:pPr>
      <w:r>
        <w:rPr>
          <w:spacing w:val="-5"/>
        </w:rPr>
        <w:t>标准例程的基础上加配了综合程序，购买者可全方位体验代码的学习，更重要</w:t>
      </w:r>
      <w:r>
        <w:rPr>
          <w:spacing w:val="-3"/>
        </w:rPr>
        <w:t>的是能了解产品开发的全过程实例。</w:t>
      </w:r>
    </w:p>
    <w:p>
      <w:pPr>
        <w:spacing w:after="0" w:line="417" w:lineRule="auto"/>
        <w:jc w:val="left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2"/>
        <w:spacing w:before="93"/>
      </w:pPr>
      <w:bookmarkStart w:id="3" w:name="_TOC_250001"/>
      <w:bookmarkEnd w:id="3"/>
      <w:r>
        <w:t>常规开发板与高频开发板的差异对比表</w:t>
      </w:r>
    </w:p>
    <w:p>
      <w:pPr>
        <w:pStyle w:val="5"/>
        <w:rPr>
          <w:rFonts w:ascii="宋体"/>
          <w:b/>
          <w:sz w:val="20"/>
        </w:rPr>
      </w:pPr>
    </w:p>
    <w:p>
      <w:pPr>
        <w:pStyle w:val="5"/>
        <w:spacing w:before="1"/>
        <w:rPr>
          <w:rFonts w:ascii="宋体"/>
          <w:b/>
          <w:sz w:val="13"/>
        </w:rPr>
      </w:pPr>
    </w:p>
    <w:tbl>
      <w:tblPr>
        <w:tblStyle w:val="7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7"/>
        <w:gridCol w:w="3553"/>
        <w:gridCol w:w="40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27" w:type="dxa"/>
          </w:tcPr>
          <w:p>
            <w:pPr>
              <w:pStyle w:val="11"/>
              <w:spacing w:before="13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项目</w:t>
            </w:r>
          </w:p>
        </w:tc>
        <w:tc>
          <w:tcPr>
            <w:tcW w:w="3553" w:type="dxa"/>
          </w:tcPr>
          <w:p>
            <w:pPr>
              <w:pStyle w:val="11"/>
              <w:spacing w:before="133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DYSTM32 </w:t>
            </w:r>
            <w:r>
              <w:rPr>
                <w:rFonts w:hint="eastAsia" w:ascii="宋体" w:eastAsia="宋体"/>
                <w:sz w:val="28"/>
              </w:rPr>
              <w:t>高频开发板</w:t>
            </w:r>
          </w:p>
        </w:tc>
        <w:tc>
          <w:tcPr>
            <w:tcW w:w="4065" w:type="dxa"/>
          </w:tcPr>
          <w:p>
            <w:pPr>
              <w:pStyle w:val="11"/>
              <w:spacing w:before="133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DY-KFB </w:t>
            </w:r>
            <w:r>
              <w:rPr>
                <w:rFonts w:hint="eastAsia" w:ascii="宋体" w:eastAsia="宋体"/>
                <w:sz w:val="28"/>
              </w:rPr>
              <w:t>常规开发板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7" w:type="dxa"/>
          </w:tcPr>
          <w:p>
            <w:pPr>
              <w:pStyle w:val="11"/>
              <w:spacing w:before="151"/>
              <w:rPr>
                <w:sz w:val="28"/>
              </w:rPr>
            </w:pPr>
            <w:r>
              <w:rPr>
                <w:sz w:val="28"/>
              </w:rPr>
              <w:t>CPU</w:t>
            </w:r>
          </w:p>
        </w:tc>
        <w:tc>
          <w:tcPr>
            <w:tcW w:w="3553" w:type="dxa"/>
          </w:tcPr>
          <w:p>
            <w:pPr>
              <w:pStyle w:val="11"/>
              <w:spacing w:before="151"/>
              <w:ind w:left="107"/>
              <w:rPr>
                <w:sz w:val="28"/>
              </w:rPr>
            </w:pPr>
            <w:r>
              <w:rPr>
                <w:sz w:val="28"/>
              </w:rPr>
              <w:t>STM32F407VG</w:t>
            </w:r>
          </w:p>
        </w:tc>
        <w:tc>
          <w:tcPr>
            <w:tcW w:w="4065" w:type="dxa"/>
          </w:tcPr>
          <w:p>
            <w:pPr>
              <w:pStyle w:val="11"/>
              <w:spacing w:before="151"/>
              <w:rPr>
                <w:sz w:val="28"/>
              </w:rPr>
            </w:pPr>
            <w:r>
              <w:rPr>
                <w:sz w:val="28"/>
              </w:rPr>
              <w:t>ATMEG1284p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27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CPU </w:t>
            </w:r>
            <w:r>
              <w:rPr>
                <w:rFonts w:hint="eastAsia" w:ascii="宋体" w:eastAsia="宋体"/>
                <w:sz w:val="28"/>
              </w:rPr>
              <w:t>内核</w:t>
            </w:r>
          </w:p>
        </w:tc>
        <w:tc>
          <w:tcPr>
            <w:tcW w:w="3553" w:type="dxa"/>
          </w:tcPr>
          <w:p>
            <w:pPr>
              <w:pStyle w:val="11"/>
              <w:spacing w:before="150"/>
              <w:ind w:left="107"/>
              <w:rPr>
                <w:sz w:val="28"/>
              </w:rPr>
            </w:pPr>
            <w:r>
              <w:rPr>
                <w:sz w:val="28"/>
              </w:rPr>
              <w:t>Cortex-M4</w:t>
            </w:r>
          </w:p>
        </w:tc>
        <w:tc>
          <w:tcPr>
            <w:tcW w:w="4065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100"/>
                <w:sz w:val="28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7" w:type="dxa"/>
          </w:tcPr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Flash</w:t>
            </w:r>
          </w:p>
        </w:tc>
        <w:tc>
          <w:tcPr>
            <w:tcW w:w="3553" w:type="dxa"/>
          </w:tcPr>
          <w:p>
            <w:pPr>
              <w:pStyle w:val="11"/>
              <w:spacing w:before="150"/>
              <w:ind w:left="107"/>
              <w:rPr>
                <w:sz w:val="28"/>
              </w:rPr>
            </w:pPr>
            <w:r>
              <w:rPr>
                <w:sz w:val="28"/>
              </w:rPr>
              <w:t>1M</w:t>
            </w:r>
          </w:p>
        </w:tc>
        <w:tc>
          <w:tcPr>
            <w:tcW w:w="4065" w:type="dxa"/>
          </w:tcPr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128k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7" w:type="dxa"/>
          </w:tcPr>
          <w:p>
            <w:pPr>
              <w:pStyle w:val="11"/>
              <w:spacing w:before="149"/>
              <w:rPr>
                <w:sz w:val="28"/>
              </w:rPr>
            </w:pPr>
            <w:r>
              <w:rPr>
                <w:sz w:val="28"/>
              </w:rPr>
              <w:t>SRAM</w:t>
            </w:r>
          </w:p>
        </w:tc>
        <w:tc>
          <w:tcPr>
            <w:tcW w:w="3553" w:type="dxa"/>
          </w:tcPr>
          <w:p>
            <w:pPr>
              <w:pStyle w:val="11"/>
              <w:spacing w:before="149"/>
              <w:ind w:left="107"/>
              <w:rPr>
                <w:sz w:val="28"/>
              </w:rPr>
            </w:pPr>
            <w:r>
              <w:rPr>
                <w:sz w:val="28"/>
              </w:rPr>
              <w:t>192K</w:t>
            </w:r>
          </w:p>
        </w:tc>
        <w:tc>
          <w:tcPr>
            <w:tcW w:w="4065" w:type="dxa"/>
          </w:tcPr>
          <w:p>
            <w:pPr>
              <w:pStyle w:val="11"/>
              <w:spacing w:before="149"/>
              <w:rPr>
                <w:sz w:val="28"/>
              </w:rPr>
            </w:pPr>
            <w:r>
              <w:rPr>
                <w:sz w:val="28"/>
              </w:rPr>
              <w:t>16K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7" w:type="dxa"/>
          </w:tcPr>
          <w:p>
            <w:pPr>
              <w:pStyle w:val="11"/>
              <w:spacing w:before="151"/>
              <w:rPr>
                <w:sz w:val="28"/>
              </w:rPr>
            </w:pPr>
            <w:r>
              <w:rPr>
                <w:sz w:val="28"/>
              </w:rPr>
              <w:t>EEPROM</w:t>
            </w:r>
          </w:p>
        </w:tc>
        <w:tc>
          <w:tcPr>
            <w:tcW w:w="3553" w:type="dxa"/>
          </w:tcPr>
          <w:p>
            <w:pPr>
              <w:pStyle w:val="11"/>
              <w:spacing w:before="133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100"/>
                <w:sz w:val="28"/>
              </w:rPr>
              <w:t>无</w:t>
            </w:r>
          </w:p>
        </w:tc>
        <w:tc>
          <w:tcPr>
            <w:tcW w:w="4065" w:type="dxa"/>
          </w:tcPr>
          <w:p>
            <w:pPr>
              <w:pStyle w:val="11"/>
              <w:spacing w:before="151"/>
              <w:rPr>
                <w:sz w:val="28"/>
              </w:rPr>
            </w:pPr>
            <w:r>
              <w:rPr>
                <w:sz w:val="28"/>
              </w:rPr>
              <w:t>4k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27" w:type="dxa"/>
          </w:tcPr>
          <w:p>
            <w:pPr>
              <w:pStyle w:val="11"/>
              <w:spacing w:before="151"/>
              <w:rPr>
                <w:sz w:val="28"/>
              </w:rPr>
            </w:pPr>
            <w:r>
              <w:rPr>
                <w:sz w:val="28"/>
              </w:rPr>
              <w:t>ADC</w:t>
            </w:r>
          </w:p>
        </w:tc>
        <w:tc>
          <w:tcPr>
            <w:tcW w:w="3553" w:type="dxa"/>
          </w:tcPr>
          <w:p>
            <w:pPr>
              <w:pStyle w:val="11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12 </w:t>
            </w:r>
            <w:r>
              <w:rPr>
                <w:rFonts w:hint="eastAsia" w:ascii="宋体" w:eastAsia="宋体"/>
                <w:sz w:val="28"/>
              </w:rPr>
              <w:t>位、</w:t>
            </w:r>
            <w:r>
              <w:rPr>
                <w:sz w:val="28"/>
              </w:rPr>
              <w:t xml:space="preserve">10 </w:t>
            </w:r>
            <w:r>
              <w:rPr>
                <w:rFonts w:hint="eastAsia" w:ascii="宋体" w:eastAsia="宋体"/>
                <w:sz w:val="28"/>
              </w:rPr>
              <w:t>位、</w:t>
            </w:r>
            <w:r>
              <w:rPr>
                <w:sz w:val="28"/>
              </w:rPr>
              <w:t xml:space="preserve">8 </w:t>
            </w:r>
            <w:r>
              <w:rPr>
                <w:rFonts w:hint="eastAsia" w:ascii="宋体" w:eastAsia="宋体"/>
                <w:sz w:val="28"/>
              </w:rPr>
              <w:t>位、</w:t>
            </w:r>
            <w:r>
              <w:rPr>
                <w:sz w:val="28"/>
              </w:rPr>
              <w:t xml:space="preserve">6 </w:t>
            </w:r>
            <w:r>
              <w:rPr>
                <w:rFonts w:hint="eastAsia" w:ascii="宋体" w:eastAsia="宋体"/>
                <w:sz w:val="28"/>
              </w:rPr>
              <w:t>位</w:t>
            </w:r>
          </w:p>
        </w:tc>
        <w:tc>
          <w:tcPr>
            <w:tcW w:w="4065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10 </w:t>
            </w:r>
            <w:r>
              <w:rPr>
                <w:rFonts w:hint="eastAsia" w:ascii="宋体" w:eastAsia="宋体"/>
                <w:sz w:val="28"/>
              </w:rPr>
              <w:t>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027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定时器</w:t>
            </w:r>
          </w:p>
        </w:tc>
        <w:tc>
          <w:tcPr>
            <w:tcW w:w="3553" w:type="dxa"/>
          </w:tcPr>
          <w:p>
            <w:pPr>
              <w:pStyle w:val="11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10 </w:t>
            </w:r>
            <w:r>
              <w:rPr>
                <w:rFonts w:hint="eastAsia" w:ascii="宋体" w:eastAsia="宋体"/>
                <w:sz w:val="28"/>
              </w:rPr>
              <w:t>个通用定时器；</w:t>
            </w:r>
            <w:r>
              <w:rPr>
                <w:sz w:val="28"/>
              </w:rPr>
              <w:t xml:space="preserve">2 </w:t>
            </w:r>
            <w:r>
              <w:rPr>
                <w:rFonts w:hint="eastAsia" w:ascii="宋体" w:eastAsia="宋体"/>
                <w:sz w:val="28"/>
              </w:rPr>
              <w:t>个高级</w:t>
            </w:r>
          </w:p>
          <w:p>
            <w:pPr>
              <w:pStyle w:val="11"/>
              <w:spacing w:before="265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定时器；</w:t>
            </w:r>
            <w:r>
              <w:rPr>
                <w:sz w:val="28"/>
              </w:rPr>
              <w:t xml:space="preserve">2 </w:t>
            </w:r>
            <w:r>
              <w:rPr>
                <w:rFonts w:hint="eastAsia" w:ascii="宋体" w:eastAsia="宋体"/>
                <w:sz w:val="28"/>
              </w:rPr>
              <w:t>个基本定时器</w:t>
            </w:r>
          </w:p>
        </w:tc>
        <w:tc>
          <w:tcPr>
            <w:tcW w:w="4065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2 </w:t>
            </w:r>
            <w:r>
              <w:rPr>
                <w:rFonts w:hint="eastAsia" w:ascii="宋体" w:eastAsia="宋体"/>
                <w:spacing w:val="-35"/>
                <w:sz w:val="28"/>
              </w:rPr>
              <w:t xml:space="preserve">个 </w:t>
            </w:r>
            <w:r>
              <w:rPr>
                <w:sz w:val="28"/>
              </w:rPr>
              <w:t xml:space="preserve">8 </w:t>
            </w:r>
            <w:r>
              <w:rPr>
                <w:rFonts w:hint="eastAsia" w:ascii="宋体" w:eastAsia="宋体"/>
                <w:spacing w:val="-9"/>
                <w:sz w:val="28"/>
              </w:rPr>
              <w:t>位定时器；</w:t>
            </w:r>
            <w:r>
              <w:rPr>
                <w:spacing w:val="-37"/>
                <w:sz w:val="28"/>
              </w:rPr>
              <w:t xml:space="preserve">2 </w:t>
            </w:r>
            <w:r>
              <w:rPr>
                <w:rFonts w:hint="eastAsia" w:ascii="宋体" w:eastAsia="宋体"/>
                <w:spacing w:val="-36"/>
                <w:sz w:val="28"/>
              </w:rPr>
              <w:t xml:space="preserve">个 </w:t>
            </w:r>
            <w:r>
              <w:rPr>
                <w:sz w:val="28"/>
              </w:rPr>
              <w:t xml:space="preserve">16 </w:t>
            </w:r>
            <w:r>
              <w:rPr>
                <w:rFonts w:hint="eastAsia" w:ascii="宋体" w:eastAsia="宋体"/>
                <w:spacing w:val="-2"/>
                <w:sz w:val="28"/>
              </w:rPr>
              <w:t>位定时</w:t>
            </w:r>
          </w:p>
          <w:p>
            <w:pPr>
              <w:pStyle w:val="11"/>
              <w:spacing w:before="265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w w:val="100"/>
                <w:sz w:val="28"/>
              </w:rPr>
              <w:t>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27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数据总线宽度</w:t>
            </w:r>
          </w:p>
        </w:tc>
        <w:tc>
          <w:tcPr>
            <w:tcW w:w="3553" w:type="dxa"/>
          </w:tcPr>
          <w:p>
            <w:pPr>
              <w:pStyle w:val="11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32 </w:t>
            </w:r>
            <w:r>
              <w:rPr>
                <w:rFonts w:hint="eastAsia" w:ascii="宋体" w:eastAsia="宋体"/>
                <w:sz w:val="28"/>
              </w:rPr>
              <w:t>位</w:t>
            </w:r>
          </w:p>
        </w:tc>
        <w:tc>
          <w:tcPr>
            <w:tcW w:w="4065" w:type="dxa"/>
          </w:tcPr>
          <w:p>
            <w:pPr>
              <w:pStyle w:val="11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8 </w:t>
            </w:r>
            <w:r>
              <w:rPr>
                <w:rFonts w:hint="eastAsia" w:ascii="宋体" w:eastAsia="宋体"/>
                <w:sz w:val="28"/>
              </w:rPr>
              <w:t>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2027" w:type="dxa"/>
          </w:tcPr>
          <w:p>
            <w:pPr>
              <w:pStyle w:val="11"/>
              <w:spacing w:before="134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最高系统时钟</w:t>
            </w:r>
          </w:p>
          <w:p>
            <w:pPr>
              <w:pStyle w:val="11"/>
              <w:spacing w:before="9"/>
              <w:ind w:left="0"/>
              <w:rPr>
                <w:rFonts w:ascii="宋体"/>
                <w:b/>
                <w:sz w:val="20"/>
              </w:rPr>
            </w:pPr>
          </w:p>
          <w:p>
            <w:pPr>
              <w:pStyle w:val="11"/>
              <w:spacing w:before="0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频率</w:t>
            </w:r>
          </w:p>
        </w:tc>
        <w:tc>
          <w:tcPr>
            <w:tcW w:w="3553" w:type="dxa"/>
          </w:tcPr>
          <w:p>
            <w:pPr>
              <w:pStyle w:val="11"/>
              <w:spacing w:before="150"/>
              <w:ind w:left="107"/>
              <w:rPr>
                <w:sz w:val="28"/>
              </w:rPr>
            </w:pPr>
            <w:r>
              <w:rPr>
                <w:sz w:val="28"/>
              </w:rPr>
              <w:t>168M</w:t>
            </w:r>
          </w:p>
        </w:tc>
        <w:tc>
          <w:tcPr>
            <w:tcW w:w="4065" w:type="dxa"/>
          </w:tcPr>
          <w:p>
            <w:pPr>
              <w:pStyle w:val="11"/>
              <w:spacing w:before="150"/>
              <w:rPr>
                <w:sz w:val="28"/>
              </w:rPr>
            </w:pPr>
            <w:r>
              <w:rPr>
                <w:sz w:val="28"/>
              </w:rPr>
              <w:t>20M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27" w:type="dxa"/>
          </w:tcPr>
          <w:p>
            <w:pPr>
              <w:pStyle w:val="11"/>
              <w:spacing w:before="13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仿真器</w:t>
            </w:r>
          </w:p>
        </w:tc>
        <w:tc>
          <w:tcPr>
            <w:tcW w:w="3553" w:type="dxa"/>
          </w:tcPr>
          <w:p>
            <w:pPr>
              <w:pStyle w:val="11"/>
              <w:spacing w:before="149"/>
              <w:ind w:left="107"/>
              <w:rPr>
                <w:sz w:val="28"/>
              </w:rPr>
            </w:pPr>
            <w:r>
              <w:rPr>
                <w:sz w:val="28"/>
              </w:rPr>
              <w:t>J-LINK</w:t>
            </w:r>
          </w:p>
        </w:tc>
        <w:tc>
          <w:tcPr>
            <w:tcW w:w="4065" w:type="dxa"/>
          </w:tcPr>
          <w:p>
            <w:pPr>
              <w:pStyle w:val="11"/>
              <w:spacing w:before="149"/>
              <w:rPr>
                <w:sz w:val="28"/>
              </w:rPr>
            </w:pPr>
            <w:r>
              <w:rPr>
                <w:sz w:val="28"/>
              </w:rPr>
              <w:t>AVR JTAGICE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027" w:type="dxa"/>
          </w:tcPr>
          <w:p>
            <w:pPr>
              <w:pStyle w:val="11"/>
              <w:spacing w:before="133"/>
              <w:rPr>
                <w:rFonts w:hint="eastAsia" w:ascii="宋体" w:eastAsia="宋体"/>
                <w:sz w:val="28"/>
              </w:rPr>
            </w:pPr>
            <w:r>
              <w:rPr>
                <w:rFonts w:hint="eastAsia" w:ascii="宋体" w:eastAsia="宋体"/>
                <w:sz w:val="28"/>
              </w:rPr>
              <w:t>换能器</w:t>
            </w:r>
          </w:p>
        </w:tc>
        <w:tc>
          <w:tcPr>
            <w:tcW w:w="3553" w:type="dxa"/>
          </w:tcPr>
          <w:p>
            <w:pPr>
              <w:pStyle w:val="11"/>
              <w:spacing w:before="133"/>
              <w:ind w:left="107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200K </w:t>
            </w:r>
            <w:r>
              <w:rPr>
                <w:rFonts w:hint="eastAsia" w:ascii="宋体" w:eastAsia="宋体"/>
                <w:sz w:val="28"/>
              </w:rPr>
              <w:t>以上</w:t>
            </w:r>
          </w:p>
        </w:tc>
        <w:tc>
          <w:tcPr>
            <w:tcW w:w="4065" w:type="dxa"/>
          </w:tcPr>
          <w:p>
            <w:pPr>
              <w:pStyle w:val="11"/>
              <w:spacing w:before="133"/>
              <w:rPr>
                <w:rFonts w:hint="eastAsia" w:ascii="宋体" w:eastAsia="宋体"/>
                <w:sz w:val="28"/>
              </w:rPr>
            </w:pPr>
            <w:r>
              <w:rPr>
                <w:sz w:val="28"/>
              </w:rPr>
              <w:t xml:space="preserve">200K </w:t>
            </w:r>
            <w:r>
              <w:rPr>
                <w:rFonts w:hint="eastAsia" w:ascii="宋体" w:eastAsia="宋体"/>
                <w:sz w:val="28"/>
              </w:rPr>
              <w:t xml:space="preserve">以下（含 </w:t>
            </w:r>
            <w:r>
              <w:rPr>
                <w:sz w:val="28"/>
              </w:rPr>
              <w:t>200K</w:t>
            </w:r>
            <w:r>
              <w:rPr>
                <w:rFonts w:hint="eastAsia" w:ascii="宋体" w:eastAsia="宋体"/>
                <w:sz w:val="28"/>
              </w:rPr>
              <w:t>）</w:t>
            </w:r>
          </w:p>
        </w:tc>
      </w:tr>
    </w:tbl>
    <w:p>
      <w:pPr>
        <w:spacing w:after="0"/>
        <w:rPr>
          <w:rFonts w:hint="eastAsia" w:ascii="宋体" w:eastAsia="宋体"/>
          <w:sz w:val="28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2"/>
        <w:spacing w:before="93"/>
      </w:pPr>
      <w:bookmarkStart w:id="4" w:name="_bookmark3"/>
      <w:bookmarkEnd w:id="4"/>
      <w:bookmarkStart w:id="5" w:name="准备工作  "/>
      <w:bookmarkEnd w:id="5"/>
      <w:r>
        <w:t>准备工作</w:t>
      </w:r>
    </w:p>
    <w:p>
      <w:pPr>
        <w:pStyle w:val="5"/>
        <w:spacing w:before="6"/>
        <w:rPr>
          <w:rFonts w:ascii="宋体"/>
          <w:b/>
          <w:sz w:val="43"/>
        </w:rPr>
      </w:pPr>
    </w:p>
    <w:p>
      <w:pPr>
        <w:pStyle w:val="4"/>
        <w:spacing w:line="417" w:lineRule="auto"/>
        <w:ind w:left="212" w:right="483" w:firstLine="700"/>
      </w:pPr>
      <w:r>
        <w:t>当用户拿到实验板后的第一件事是先看实验板供电是否正常、下载程序功能是否正常、各芯片功能是否都能成功实现，检测方法如下所示：</w:t>
      </w:r>
    </w:p>
    <w:p>
      <w:pPr>
        <w:pStyle w:val="4"/>
        <w:numPr>
          <w:ilvl w:val="1"/>
          <w:numId w:val="2"/>
        </w:numPr>
        <w:tabs>
          <w:tab w:val="left" w:pos="1052"/>
          <w:tab w:val="left" w:pos="1053"/>
        </w:tabs>
        <w:spacing w:before="0" w:after="0" w:line="358" w:lineRule="exact"/>
        <w:ind w:left="1052" w:right="0" w:hanging="421"/>
        <w:jc w:val="left"/>
      </w:pPr>
      <w:r>
        <w:rPr>
          <w:spacing w:val="-3"/>
        </w:rPr>
        <w:t>先把产品包装中的四个铜柱及镙母安装在实验板上。</w:t>
      </w:r>
    </w:p>
    <w:p>
      <w:pPr>
        <w:pStyle w:val="4"/>
        <w:numPr>
          <w:ilvl w:val="1"/>
          <w:numId w:val="2"/>
        </w:numPr>
        <w:tabs>
          <w:tab w:val="left" w:pos="1052"/>
          <w:tab w:val="left" w:pos="1053"/>
        </w:tabs>
        <w:spacing w:before="265" w:after="0" w:line="240" w:lineRule="auto"/>
        <w:ind w:left="1052" w:right="0" w:hanging="421"/>
        <w:jc w:val="left"/>
      </w:pPr>
      <w:r>
        <w:rPr>
          <w:spacing w:val="3"/>
        </w:rPr>
        <w:t>把相应的测试程序烧写之</w:t>
      </w:r>
      <w:r>
        <w:rPr>
          <w:rFonts w:ascii="Times New Roman" w:eastAsia="Times New Roman"/>
        </w:rPr>
        <w:t>STM32F4</w:t>
      </w:r>
      <w:r>
        <w:rPr>
          <w:rFonts w:ascii="Times New Roman" w:eastAsia="Times New Roman"/>
          <w:spacing w:val="-2"/>
        </w:rPr>
        <w:t xml:space="preserve"> </w:t>
      </w:r>
      <w:r>
        <w:rPr>
          <w:spacing w:val="-3"/>
        </w:rPr>
        <w:t>中观察个模块测试是否正常。</w:t>
      </w:r>
    </w:p>
    <w:p>
      <w:pPr>
        <w:pStyle w:val="5"/>
        <w:spacing w:before="2"/>
        <w:rPr>
          <w:rFonts w:ascii="宋体"/>
          <w:sz w:val="44"/>
        </w:rPr>
      </w:pPr>
    </w:p>
    <w:p>
      <w:pPr>
        <w:pStyle w:val="2"/>
      </w:pPr>
      <w:bookmarkStart w:id="6" w:name="例程简介"/>
      <w:bookmarkEnd w:id="6"/>
      <w:bookmarkStart w:id="7" w:name="_bookmark4"/>
      <w:bookmarkEnd w:id="7"/>
      <w:r>
        <w:t>例程简介</w:t>
      </w:r>
    </w:p>
    <w:p>
      <w:pPr>
        <w:pStyle w:val="5"/>
        <w:spacing w:before="5"/>
        <w:rPr>
          <w:rFonts w:ascii="宋体"/>
          <w:b/>
          <w:sz w:val="41"/>
        </w:rPr>
      </w:pPr>
    </w:p>
    <w:p>
      <w:pPr>
        <w:tabs>
          <w:tab w:val="left" w:pos="1434"/>
        </w:tabs>
        <w:spacing w:before="1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8" w:name="_bookmark5"/>
      <w:bookmarkEnd w:id="8"/>
      <w:bookmarkStart w:id="9" w:name="实验1  流水灯"/>
      <w:bookmarkEnd w:id="9"/>
      <w:r>
        <w:rPr>
          <w:rFonts w:hint="eastAsia" w:ascii="黑体" w:eastAsia="黑体"/>
          <w:b/>
          <w:sz w:val="32"/>
        </w:rPr>
        <w:t>实验</w:t>
      </w:r>
      <w:r>
        <w:rPr>
          <w:rFonts w:hint="eastAsia" w:ascii="黑体" w:eastAsia="黑体"/>
          <w:b/>
          <w:spacing w:val="-81"/>
          <w:sz w:val="32"/>
        </w:rPr>
        <w:t xml:space="preserve"> </w:t>
      </w:r>
      <w:r>
        <w:rPr>
          <w:rFonts w:ascii="Arial" w:eastAsia="Arial"/>
          <w:b/>
          <w:sz w:val="32"/>
        </w:rPr>
        <w:t>1</w:t>
      </w:r>
      <w:r>
        <w:rPr>
          <w:rFonts w:ascii="Arial" w:eastAsia="Arial"/>
          <w:b/>
          <w:sz w:val="32"/>
        </w:rPr>
        <w:tab/>
      </w:r>
      <w:r>
        <w:rPr>
          <w:rFonts w:hint="eastAsia" w:ascii="黑体" w:eastAsia="黑体"/>
          <w:b/>
          <w:sz w:val="32"/>
        </w:rPr>
        <w:t>流水灯</w:t>
      </w:r>
    </w:p>
    <w:p>
      <w:pPr>
        <w:pStyle w:val="5"/>
        <w:spacing w:before="11"/>
        <w:rPr>
          <w:rFonts w:ascii="黑体"/>
          <w:b/>
          <w:sz w:val="38"/>
        </w:rPr>
      </w:pPr>
    </w:p>
    <w:p>
      <w:pPr>
        <w:pStyle w:val="4"/>
        <w:spacing w:before="1" w:line="417" w:lineRule="auto"/>
        <w:ind w:left="212" w:right="384" w:firstLine="420"/>
      </w:pPr>
      <w:r>
        <w:rPr>
          <w:rFonts w:ascii="Times New Roman" w:eastAsia="Times New Roman"/>
        </w:rPr>
        <w:t>1</w:t>
      </w:r>
      <w:r>
        <w:rPr>
          <w:spacing w:val="-26"/>
        </w:rPr>
        <w:t xml:space="preserve">、实验描述：运用 </w:t>
      </w:r>
      <w:r>
        <w:rPr>
          <w:rFonts w:ascii="Times New Roman" w:eastAsia="Times New Roman"/>
        </w:rPr>
        <w:t xml:space="preserve">ST </w:t>
      </w:r>
      <w:r>
        <w:rPr>
          <w:spacing w:val="9"/>
        </w:rPr>
        <w:t>官方库来操作</w:t>
      </w:r>
      <w:r>
        <w:rPr>
          <w:rFonts w:ascii="Times New Roman" w:eastAsia="Times New Roman"/>
        </w:rPr>
        <w:t xml:space="preserve">I/O </w:t>
      </w:r>
      <w:r>
        <w:rPr>
          <w:spacing w:val="-35"/>
        </w:rPr>
        <w:t xml:space="preserve">口，使 </w:t>
      </w:r>
      <w:r>
        <w:rPr>
          <w:rFonts w:ascii="Times New Roman" w:eastAsia="Times New Roman"/>
        </w:rPr>
        <w:t xml:space="preserve">I/O </w:t>
      </w:r>
      <w:r>
        <w:rPr>
          <w:spacing w:val="-16"/>
        </w:rPr>
        <w:t>口产生置位</w:t>
      </w:r>
      <w:r>
        <w:rPr>
          <w:spacing w:val="-25"/>
        </w:rPr>
        <w:t>（</w:t>
      </w:r>
      <w:r>
        <w:rPr>
          <w:rFonts w:ascii="Times New Roman" w:eastAsia="Times New Roman"/>
          <w:spacing w:val="-25"/>
        </w:rPr>
        <w:t>0</w:t>
      </w:r>
      <w:r>
        <w:rPr>
          <w:spacing w:val="-25"/>
        </w:rPr>
        <w:t>）</w:t>
      </w:r>
      <w:r>
        <w:rPr>
          <w:spacing w:val="-19"/>
        </w:rPr>
        <w:t>和复位</w:t>
      </w:r>
      <w:r>
        <w:t>（</w:t>
      </w:r>
      <w:r>
        <w:rPr>
          <w:rFonts w:ascii="Times New Roman" w:eastAsia="Times New Roman"/>
        </w:rPr>
        <w:t>0</w:t>
      </w:r>
      <w:r>
        <w:t xml:space="preserve">） </w:t>
      </w:r>
      <w:r>
        <w:rPr>
          <w:spacing w:val="7"/>
        </w:rPr>
        <w:t>信号，从而控制</w:t>
      </w:r>
      <w:r>
        <w:rPr>
          <w:rFonts w:ascii="Times New Roman" w:eastAsia="Times New Roman"/>
        </w:rPr>
        <w:t xml:space="preserve">LED </w:t>
      </w:r>
      <w:r>
        <w:rPr>
          <w:spacing w:val="-2"/>
        </w:rPr>
        <w:t>的亮灭。</w:t>
      </w:r>
    </w:p>
    <w:p>
      <w:pPr>
        <w:pStyle w:val="4"/>
        <w:spacing w:line="358" w:lineRule="exact"/>
        <w:ind w:firstLine="0"/>
      </w:pPr>
      <w:r>
        <w:rPr>
          <w:rFonts w:ascii="Times New Roman" w:eastAsia="Times New Roman"/>
        </w:rPr>
        <w:t>2</w:t>
      </w:r>
      <w:r>
        <w:t>、局部电路：</w:t>
      </w:r>
    </w:p>
    <w:p>
      <w:pPr>
        <w:pStyle w:val="5"/>
        <w:spacing w:before="1"/>
        <w:rPr>
          <w:rFonts w:ascii="宋体"/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2364740</wp:posOffset>
            </wp:positionH>
            <wp:positionV relativeFrom="paragraph">
              <wp:posOffset>98425</wp:posOffset>
            </wp:positionV>
            <wp:extent cx="3011170" cy="9620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9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宋体"/>
          <w:sz w:val="30"/>
        </w:rPr>
      </w:pPr>
    </w:p>
    <w:p>
      <w:pPr>
        <w:pStyle w:val="5"/>
        <w:spacing w:before="237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18" w:line="271" w:lineRule="auto"/>
        <w:ind w:left="1232" w:right="7438"/>
      </w:pPr>
      <w:r>
        <w:t>startup_stm32f4xx.s system_stm32f4xx.c stm32f4xx_gpio.h stm32f4xx_rcc.h</w:t>
      </w:r>
    </w:p>
    <w:p>
      <w:pPr>
        <w:pStyle w:val="5"/>
        <w:spacing w:line="252" w:lineRule="auto"/>
        <w:ind w:left="1232" w:right="7703" w:hanging="600"/>
      </w:pPr>
      <w:r>
        <w:t>4</w:t>
      </w:r>
      <w:r>
        <w:rPr>
          <w:rFonts w:hint="eastAsia" w:ascii="宋体" w:eastAsia="宋体"/>
        </w:rPr>
        <w:t>、用户编写的文件</w:t>
      </w: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led.c </w:t>
      </w:r>
      <w:r>
        <w:rPr>
          <w:rFonts w:hint="eastAsia" w:ascii="宋体" w:eastAsia="宋体"/>
        </w:rPr>
        <w:t xml:space="preserve">和 </w:t>
      </w:r>
      <w:r>
        <w:t>led.h</w:t>
      </w:r>
    </w:p>
    <w:p>
      <w:pPr>
        <w:spacing w:after="0" w:line="252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spacing w:before="76"/>
        <w:ind w:left="21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、文件部分源码</w:t>
      </w:r>
    </w:p>
    <w:p>
      <w:pPr>
        <w:pStyle w:val="5"/>
        <w:spacing w:before="9"/>
        <w:rPr>
          <w:rFonts w:ascii="宋体"/>
        </w:rPr>
      </w:pPr>
    </w:p>
    <w:p>
      <w:pPr>
        <w:pStyle w:val="5"/>
        <w:tabs>
          <w:tab w:val="left" w:pos="3692"/>
        </w:tabs>
        <w:spacing w:line="254" w:lineRule="auto"/>
        <w:ind w:left="632" w:right="5303" w:hanging="42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spacing w:val="-4"/>
          <w:u w:val="single" w:color="0000FF"/>
        </w:rPr>
        <w:t>文件代码</w:t>
      </w:r>
      <w:r>
        <w:t>#include "stm32f4xx.h"</w:t>
      </w:r>
    </w:p>
    <w:p>
      <w:pPr>
        <w:pStyle w:val="5"/>
        <w:spacing w:before="19"/>
        <w:ind w:left="632"/>
      </w:pPr>
      <w:r>
        <w:t>#include "main.h"</w:t>
      </w:r>
    </w:p>
    <w:p>
      <w:pPr>
        <w:pStyle w:val="5"/>
        <w:tabs>
          <w:tab w:val="left" w:leader="hyphen" w:pos="7126"/>
        </w:tabs>
        <w:spacing w:before="36"/>
        <w:ind w:left="632"/>
      </w:pPr>
      <w:r>
        <w:t>/*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functions</w:t>
      </w:r>
      <w:r>
        <w:tab/>
      </w:r>
      <w:r>
        <w:t>*/</w:t>
      </w:r>
    </w:p>
    <w:p>
      <w:pPr>
        <w:pStyle w:val="5"/>
        <w:tabs>
          <w:tab w:val="left" w:pos="3272"/>
        </w:tabs>
        <w:spacing w:before="23"/>
        <w:ind w:left="632"/>
        <w:rPr>
          <w:rFonts w:hint="eastAsia" w:ascii="宋体" w:eastAsia="宋体"/>
        </w:rPr>
      </w:pPr>
      <w:r>
        <w:t>void</w:t>
      </w:r>
      <w:r>
        <w:rPr>
          <w:spacing w:val="-1"/>
        </w:rPr>
        <w:t xml:space="preserve"> </w:t>
      </w:r>
      <w:r>
        <w:t>Delay(u32</w:t>
      </w:r>
      <w:r>
        <w:rPr>
          <w:spacing w:val="-1"/>
        </w:rPr>
        <w:t xml:space="preserve"> </w:t>
      </w:r>
      <w:r>
        <w:t>nCount)</w:t>
      </w:r>
      <w:r>
        <w:tab/>
      </w:r>
      <w:r>
        <w:t>//</w:t>
      </w:r>
      <w:r>
        <w:rPr>
          <w:rFonts w:hint="eastAsia" w:ascii="宋体" w:eastAsia="宋体"/>
        </w:rPr>
        <w:t>简单的延时函数</w:t>
      </w:r>
    </w:p>
    <w:p>
      <w:pPr>
        <w:pStyle w:val="5"/>
        <w:spacing w:before="18"/>
        <w:ind w:left="632"/>
      </w:pPr>
      <w:r>
        <w:t>{</w:t>
      </w:r>
    </w:p>
    <w:p>
      <w:pPr>
        <w:pStyle w:val="5"/>
        <w:spacing w:before="36"/>
        <w:ind w:left="992"/>
      </w:pPr>
      <w:r>
        <w:t>for(;nCount != 0; nCount--);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632"/>
      </w:pPr>
      <w:r>
        <w:t>}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int main(void)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22" w:line="254" w:lineRule="auto"/>
        <w:ind w:left="1112" w:right="7064" w:firstLine="60"/>
      </w:pPr>
      <w:r>
        <w:t>/*</w:t>
      </w:r>
      <w:r>
        <w:rPr>
          <w:rFonts w:hint="eastAsia" w:ascii="宋体" w:eastAsia="宋体"/>
        </w:rPr>
        <w:t xml:space="preserve">配置系统时钟 </w:t>
      </w:r>
      <w:r>
        <w:t>RCC*/ SystemInit();</w:t>
      </w:r>
    </w:p>
    <w:p>
      <w:pPr>
        <w:pStyle w:val="5"/>
        <w:spacing w:before="6" w:line="254" w:lineRule="auto"/>
        <w:ind w:left="1052" w:right="7378" w:firstLine="120"/>
      </w:pPr>
      <w:r>
        <w:t xml:space="preserve">/*LED </w:t>
      </w:r>
      <w:r>
        <w:rPr>
          <w:rFonts w:hint="eastAsia" w:ascii="宋体" w:eastAsia="宋体"/>
        </w:rPr>
        <w:t>端口初始化</w:t>
      </w:r>
      <w:r>
        <w:t>*/ LED_GPIO_Config();</w:t>
      </w:r>
    </w:p>
    <w:p>
      <w:pPr>
        <w:pStyle w:val="5"/>
        <w:spacing w:before="9"/>
        <w:rPr>
          <w:sz w:val="28"/>
        </w:rPr>
      </w:pPr>
    </w:p>
    <w:p>
      <w:pPr>
        <w:pStyle w:val="5"/>
        <w:spacing w:line="271" w:lineRule="auto"/>
        <w:ind w:left="1052" w:right="8344"/>
      </w:pPr>
      <w:r>
        <w:t>LED1(OFF); LED2(OFF);</w:t>
      </w:r>
    </w:p>
    <w:p>
      <w:pPr>
        <w:pStyle w:val="5"/>
        <w:spacing w:before="2"/>
        <w:rPr>
          <w:sz w:val="27"/>
        </w:rPr>
      </w:pPr>
    </w:p>
    <w:p>
      <w:pPr>
        <w:pStyle w:val="5"/>
        <w:ind w:left="1052"/>
      </w:pPr>
      <w:r>
        <w:t>while(1)</w:t>
      </w:r>
    </w:p>
    <w:p>
      <w:pPr>
        <w:pStyle w:val="5"/>
        <w:spacing w:before="36"/>
        <w:ind w:left="1052"/>
      </w:pPr>
      <w:r>
        <w:t>{</w:t>
      </w:r>
    </w:p>
    <w:p>
      <w:pPr>
        <w:pStyle w:val="5"/>
        <w:tabs>
          <w:tab w:val="left" w:pos="3092"/>
        </w:tabs>
        <w:spacing w:before="22"/>
        <w:ind w:left="1412"/>
        <w:rPr>
          <w:rFonts w:hint="eastAsia" w:ascii="宋体" w:eastAsia="宋体"/>
        </w:rPr>
      </w:pPr>
      <w:r>
        <w:t>LED1(ON);</w:t>
      </w:r>
      <w:r>
        <w:tab/>
      </w:r>
      <w:r>
        <w:t>//</w:t>
      </w:r>
      <w:r>
        <w:rPr>
          <w:rFonts w:hint="eastAsia" w:ascii="宋体" w:eastAsia="宋体"/>
        </w:rPr>
        <w:t>亮</w:t>
      </w:r>
    </w:p>
    <w:p>
      <w:pPr>
        <w:pStyle w:val="5"/>
        <w:tabs>
          <w:tab w:val="left" w:pos="3092"/>
        </w:tabs>
        <w:spacing w:before="18" w:line="259" w:lineRule="auto"/>
        <w:ind w:left="1412" w:right="7196"/>
        <w:rPr>
          <w:rFonts w:hint="eastAsia" w:ascii="宋体" w:eastAsia="宋体"/>
        </w:rPr>
      </w:pPr>
      <w:r>
        <w:t>Delay(0xFFFFEF); LED1(OFF);</w:t>
      </w:r>
      <w:r>
        <w:tab/>
      </w:r>
      <w:r>
        <w:t>//</w:t>
      </w:r>
      <w:r>
        <w:rPr>
          <w:rFonts w:hint="eastAsia" w:ascii="宋体" w:eastAsia="宋体"/>
          <w:spacing w:val="-16"/>
        </w:rPr>
        <w:t>灭</w:t>
      </w:r>
    </w:p>
    <w:p>
      <w:pPr>
        <w:pStyle w:val="5"/>
        <w:spacing w:before="11"/>
        <w:rPr>
          <w:rFonts w:ascii="宋体"/>
          <w:sz w:val="23"/>
        </w:rPr>
      </w:pPr>
    </w:p>
    <w:p>
      <w:pPr>
        <w:pStyle w:val="5"/>
        <w:ind w:left="1412"/>
      </w:pPr>
      <w:r>
        <w:t>LED2(ON);</w:t>
      </w:r>
    </w:p>
    <w:p>
      <w:pPr>
        <w:pStyle w:val="5"/>
        <w:spacing w:before="36" w:line="271" w:lineRule="auto"/>
        <w:ind w:left="1412" w:right="7384"/>
      </w:pPr>
      <w:r>
        <w:t>Delay(0xFFFFEF); LED2(OFF);</w:t>
      </w:r>
    </w:p>
    <w:p>
      <w:pPr>
        <w:pStyle w:val="5"/>
        <w:spacing w:before="4"/>
        <w:rPr>
          <w:sz w:val="19"/>
        </w:rPr>
      </w:pPr>
    </w:p>
    <w:p>
      <w:pPr>
        <w:pStyle w:val="5"/>
        <w:spacing w:before="90"/>
        <w:ind w:left="1232"/>
      </w:pPr>
      <w:r>
        <w:t>}</w:t>
      </w:r>
    </w:p>
    <w:p>
      <w:pPr>
        <w:pStyle w:val="5"/>
        <w:spacing w:before="36"/>
        <w:ind w:left="63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tabs>
          <w:tab w:val="left" w:pos="4172"/>
        </w:tabs>
        <w:spacing w:before="76" w:line="254" w:lineRule="auto"/>
        <w:ind w:left="632" w:right="5010" w:hanging="42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led.c </w:t>
      </w:r>
      <w:r>
        <w:rPr>
          <w:rFonts w:hint="eastAsia" w:ascii="宋体" w:eastAsia="宋体"/>
          <w:color w:val="0000FF"/>
          <w:spacing w:val="-4"/>
          <w:u w:val="single" w:color="0000FF"/>
        </w:rPr>
        <w:t>文件代码</w:t>
      </w:r>
      <w:r>
        <w:t>#include "led.h"</w:t>
      </w:r>
    </w:p>
    <w:p>
      <w:pPr>
        <w:pStyle w:val="5"/>
        <w:spacing w:before="19"/>
        <w:ind w:left="632"/>
      </w:pPr>
      <w:r>
        <w:t>/*</w:t>
      </w:r>
    </w:p>
    <w:p>
      <w:pPr>
        <w:pStyle w:val="10"/>
        <w:numPr>
          <w:ilvl w:val="0"/>
          <w:numId w:val="3"/>
        </w:numPr>
        <w:tabs>
          <w:tab w:val="left" w:pos="993"/>
        </w:tabs>
        <w:spacing w:before="23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LED_GPIO_Config</w:t>
      </w:r>
    </w:p>
    <w:p>
      <w:pPr>
        <w:pStyle w:val="10"/>
        <w:numPr>
          <w:ilvl w:val="0"/>
          <w:numId w:val="3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LED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用到的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I/O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口</w:t>
      </w:r>
    </w:p>
    <w:p>
      <w:pPr>
        <w:pStyle w:val="10"/>
        <w:numPr>
          <w:ilvl w:val="0"/>
          <w:numId w:val="3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3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tabs>
          <w:tab w:val="left" w:pos="4532"/>
        </w:tabs>
        <w:spacing w:before="23"/>
        <w:ind w:left="632"/>
        <w:rPr>
          <w:rFonts w:hint="eastAsia" w:ascii="宋体" w:eastAsia="宋体"/>
        </w:rPr>
      </w:pPr>
      <w:r>
        <w:t>void</w:t>
      </w:r>
      <w:r>
        <w:rPr>
          <w:spacing w:val="-3"/>
        </w:rPr>
        <w:t xml:space="preserve"> </w:t>
      </w:r>
      <w:r>
        <w:t>LED_GPIO_Config(void)</w:t>
      </w:r>
      <w:r>
        <w:tab/>
      </w:r>
      <w:r>
        <w:t>//</w:t>
      </w:r>
      <w:r>
        <w:rPr>
          <w:rFonts w:hint="eastAsia" w:ascii="宋体" w:eastAsia="宋体"/>
        </w:rPr>
        <w:t>指示灯初始化</w:t>
      </w:r>
    </w:p>
    <w:p>
      <w:pPr>
        <w:pStyle w:val="5"/>
        <w:spacing w:before="18"/>
        <w:ind w:left="632"/>
      </w:pPr>
      <w:r>
        <w:t>{</w:t>
      </w:r>
    </w:p>
    <w:p>
      <w:pPr>
        <w:pStyle w:val="5"/>
        <w:spacing w:before="22" w:line="254" w:lineRule="auto"/>
        <w:ind w:left="1052" w:right="4778"/>
      </w:pPr>
      <w:r>
        <w:t>/*</w:t>
      </w:r>
      <w:r>
        <w:rPr>
          <w:rFonts w:hint="eastAsia" w:ascii="宋体" w:eastAsia="宋体"/>
        </w:rPr>
        <w:t xml:space="preserve">定义一个 </w:t>
      </w:r>
      <w:r>
        <w:t xml:space="preserve">GPIO_InitTypeDef </w:t>
      </w:r>
      <w:r>
        <w:rPr>
          <w:rFonts w:hint="eastAsia" w:ascii="宋体" w:eastAsia="宋体"/>
        </w:rPr>
        <w:t>类型的结构体</w:t>
      </w:r>
      <w:r>
        <w:t>*/ GPIO_InitTypeDef GPIO_InitStructure;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2657" w:hanging="60"/>
      </w:pPr>
      <w:r>
        <w:t xml:space="preserve">/* </w:t>
      </w:r>
      <w:r>
        <w:rPr>
          <w:rFonts w:hint="eastAsia" w:ascii="宋体" w:eastAsia="宋体"/>
        </w:rPr>
        <w:t xml:space="preserve">开 启 </w:t>
      </w:r>
      <w:r>
        <w:t xml:space="preserve">GPIOB </w:t>
      </w:r>
      <w:r>
        <w:rPr>
          <w:rFonts w:hint="eastAsia" w:ascii="宋体" w:eastAsia="宋体"/>
        </w:rPr>
        <w:t xml:space="preserve">的 外 设 时 钟 </w:t>
      </w:r>
      <w:r>
        <w:t>*/ RCC_AHB1PeriphClockCmd(RCC_AHB1Periph_GPIOB, ENABLE);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3614" w:hanging="60"/>
      </w:pPr>
      <w:r>
        <w:t xml:space="preserve">/* </w:t>
      </w:r>
      <w:r>
        <w:rPr>
          <w:rFonts w:hint="eastAsia" w:ascii="宋体" w:eastAsia="宋体"/>
        </w:rPr>
        <w:t xml:space="preserve">选 择 要 控 制 的 </w:t>
      </w:r>
      <w:r>
        <w:t xml:space="preserve">GPIOB </w:t>
      </w:r>
      <w:r>
        <w:rPr>
          <w:rFonts w:hint="eastAsia" w:ascii="宋体" w:eastAsia="宋体"/>
        </w:rPr>
        <w:t xml:space="preserve">引 脚 </w:t>
      </w:r>
      <w:r>
        <w:t>*/ GPIO_InitStructure.GPIO_Pin = GPIO_Pin_8 | GPIO_Pin_9;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4169" w:hanging="60"/>
      </w:pPr>
      <w:r>
        <w:t xml:space="preserve">/* </w:t>
      </w:r>
      <w:r>
        <w:rPr>
          <w:rFonts w:hint="eastAsia" w:ascii="宋体" w:eastAsia="宋体"/>
        </w:rPr>
        <w:t xml:space="preserve">设 置 引 脚 模 式 为 通 用 输 出 </w:t>
      </w:r>
      <w:r>
        <w:t>*/ GPIO_InitStructure.GPIO_Mode = GPIO_Mode_OUT;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2657" w:hanging="60"/>
      </w:pPr>
      <w:r>
        <w:t xml:space="preserve">/* </w:t>
      </w:r>
      <w:r>
        <w:rPr>
          <w:rFonts w:hint="eastAsia" w:ascii="宋体" w:eastAsia="宋体"/>
        </w:rPr>
        <w:t xml:space="preserve">设 置 引 脚 模 式 为 推 挽 输 出 </w:t>
      </w:r>
      <w:r>
        <w:t>*/ GPIO_InitStructure.GPIO_OType = GPIO_OType_PP;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3756" w:hanging="60"/>
      </w:pPr>
      <w:r>
        <w:t xml:space="preserve">/* </w:t>
      </w:r>
      <w:r>
        <w:rPr>
          <w:rFonts w:hint="eastAsia" w:ascii="宋体" w:eastAsia="宋体"/>
        </w:rPr>
        <w:t xml:space="preserve">设 置 引 脚 速 率 为 </w:t>
      </w:r>
      <w:r>
        <w:t>100MHz */ GPIO_InitStructure.GPIO_Speed = GPIO_Speed_100MHz;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54" w:lineRule="auto"/>
        <w:ind w:left="1112" w:right="3822" w:hanging="60"/>
      </w:pPr>
      <w:r>
        <w:t xml:space="preserve">/* </w:t>
      </w:r>
      <w:r>
        <w:rPr>
          <w:rFonts w:hint="eastAsia" w:ascii="宋体" w:eastAsia="宋体"/>
        </w:rPr>
        <w:t xml:space="preserve">设 置 引 脚 没 有 上 拉 和 下 拉 </w:t>
      </w:r>
      <w:r>
        <w:t>*/ GPIO_InitStructure.GPIO_PuPd = GPIO_PuPd_NOPULL;</w:t>
      </w:r>
    </w:p>
    <w:p>
      <w:pPr>
        <w:pStyle w:val="5"/>
        <w:rPr>
          <w:sz w:val="21"/>
        </w:rPr>
      </w:pPr>
    </w:p>
    <w:p>
      <w:pPr>
        <w:pStyle w:val="5"/>
        <w:spacing w:before="76" w:line="254" w:lineRule="auto"/>
        <w:ind w:left="992" w:right="5498"/>
      </w:pPr>
      <w:r>
        <w:t>/*</w:t>
      </w:r>
      <w:r>
        <w:rPr>
          <w:rFonts w:hint="eastAsia" w:ascii="宋体" w:eastAsia="宋体"/>
        </w:rPr>
        <w:t xml:space="preserve">调用库函数，初始化 </w:t>
      </w:r>
      <w:r>
        <w:t>GPIOB*/ GPIO_Init(GPIOB, &amp;GPIO_InitStructure);</w:t>
      </w:r>
    </w:p>
    <w:p>
      <w:pPr>
        <w:pStyle w:val="5"/>
        <w:spacing w:before="20"/>
        <w:ind w:left="63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tabs>
          <w:tab w:val="left" w:pos="1434"/>
        </w:tabs>
        <w:spacing w:before="108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10" w:name="实验2  中断检测按键"/>
      <w:bookmarkEnd w:id="10"/>
      <w:bookmarkStart w:id="11" w:name="_bookmark6"/>
      <w:bookmarkEnd w:id="11"/>
      <w:r>
        <w:rPr>
          <w:rFonts w:hint="eastAsia" w:ascii="黑体" w:eastAsia="黑体"/>
          <w:b/>
          <w:sz w:val="32"/>
        </w:rPr>
        <w:t>实验</w:t>
      </w:r>
      <w:r>
        <w:rPr>
          <w:rFonts w:hint="eastAsia" w:ascii="黑体" w:eastAsia="黑体"/>
          <w:b/>
          <w:spacing w:val="-81"/>
          <w:sz w:val="32"/>
        </w:rPr>
        <w:t xml:space="preserve"> </w:t>
      </w:r>
      <w:r>
        <w:rPr>
          <w:rFonts w:ascii="Arial" w:eastAsia="Arial"/>
          <w:b/>
          <w:sz w:val="32"/>
        </w:rPr>
        <w:t>2</w:t>
      </w:r>
      <w:r>
        <w:rPr>
          <w:rFonts w:ascii="Arial" w:eastAsia="Arial"/>
          <w:b/>
          <w:sz w:val="32"/>
        </w:rPr>
        <w:tab/>
      </w:r>
      <w:r>
        <w:rPr>
          <w:rFonts w:hint="eastAsia" w:ascii="黑体" w:eastAsia="黑体"/>
          <w:b/>
          <w:sz w:val="32"/>
        </w:rPr>
        <w:t>中断检测按键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spacing w:line="417" w:lineRule="auto"/>
        <w:ind w:left="212" w:right="521" w:firstLine="420"/>
        <w:jc w:val="both"/>
      </w:pPr>
      <w:r>
        <w:rPr>
          <w:rFonts w:ascii="Times New Roman" w:eastAsia="Times New Roman"/>
        </w:rPr>
        <w:t>1</w:t>
      </w:r>
      <w:r>
        <w:rPr>
          <w:spacing w:val="-4"/>
        </w:rPr>
        <w:t>、实验描述：</w:t>
      </w:r>
      <w:r>
        <w:rPr>
          <w:rFonts w:ascii="Times New Roman" w:eastAsia="Times New Roman"/>
          <w:spacing w:val="-4"/>
        </w:rPr>
        <w:t xml:space="preserve">PD0 </w:t>
      </w:r>
      <w:r>
        <w:rPr>
          <w:spacing w:val="23"/>
        </w:rPr>
        <w:t>连接到</w:t>
      </w:r>
      <w:r>
        <w:rPr>
          <w:rFonts w:ascii="Times New Roman" w:eastAsia="Times New Roman"/>
        </w:rPr>
        <w:t xml:space="preserve">K3,PD1 </w:t>
      </w:r>
      <w:r>
        <w:rPr>
          <w:spacing w:val="23"/>
        </w:rPr>
        <w:t>连接到</w:t>
      </w:r>
      <w:r>
        <w:rPr>
          <w:rFonts w:ascii="Times New Roman" w:eastAsia="Times New Roman"/>
        </w:rPr>
        <w:t xml:space="preserve">K2,PD2 </w:t>
      </w:r>
      <w:r>
        <w:rPr>
          <w:spacing w:val="23"/>
        </w:rPr>
        <w:t>连接到</w:t>
      </w:r>
      <w:r>
        <w:rPr>
          <w:rFonts w:ascii="Times New Roman" w:eastAsia="Times New Roman"/>
        </w:rPr>
        <w:t>K1,PD0</w:t>
      </w:r>
      <w:r>
        <w:rPr>
          <w:spacing w:val="-10"/>
        </w:rPr>
        <w:t>、</w:t>
      </w:r>
      <w:r>
        <w:rPr>
          <w:rFonts w:ascii="Times New Roman" w:eastAsia="Times New Roman"/>
        </w:rPr>
        <w:t>PD1</w:t>
      </w:r>
      <w:r>
        <w:rPr>
          <w:spacing w:val="-10"/>
        </w:rPr>
        <w:t>、</w:t>
      </w:r>
      <w:r>
        <w:rPr>
          <w:rFonts w:ascii="Times New Roman" w:eastAsia="Times New Roman"/>
        </w:rPr>
        <w:t xml:space="preserve">PD2 </w:t>
      </w:r>
      <w:r>
        <w:rPr>
          <w:spacing w:val="-8"/>
        </w:rPr>
        <w:t xml:space="preserve">配置为线中断模式，当 </w:t>
      </w:r>
      <w:r>
        <w:rPr>
          <w:rFonts w:ascii="Times New Roman" w:eastAsia="Times New Roman"/>
        </w:rPr>
        <w:t>K3</w:t>
      </w:r>
      <w:r>
        <w:t>、</w:t>
      </w:r>
      <w:r>
        <w:rPr>
          <w:rFonts w:ascii="Times New Roman" w:eastAsia="Times New Roman"/>
        </w:rPr>
        <w:t>K2</w:t>
      </w:r>
      <w:r>
        <w:t>、</w:t>
      </w:r>
      <w:r>
        <w:rPr>
          <w:rFonts w:ascii="Times New Roman" w:eastAsia="Times New Roman"/>
        </w:rPr>
        <w:t xml:space="preserve">K1 </w:t>
      </w:r>
      <w:r>
        <w:rPr>
          <w:spacing w:val="-1"/>
        </w:rPr>
        <w:t>按下时，进入线中断处理函数，</w:t>
      </w:r>
      <w:r>
        <w:rPr>
          <w:rFonts w:ascii="Times New Roman" w:eastAsia="Times New Roman"/>
        </w:rPr>
        <w:t xml:space="preserve">LED </w:t>
      </w:r>
      <w:r>
        <w:t>状态取反。</w:t>
      </w:r>
    </w:p>
    <w:p>
      <w:pPr>
        <w:spacing w:before="0" w:line="358" w:lineRule="exact"/>
        <w:ind w:left="632" w:right="0" w:firstLine="0"/>
        <w:jc w:val="left"/>
        <w:rPr>
          <w:rFonts w:hint="eastAsia" w:ascii="宋体" w:eastAsia="宋体"/>
          <w:sz w:val="28"/>
        </w:rPr>
      </w:pPr>
      <w:r>
        <w:rPr>
          <w:sz w:val="24"/>
        </w:rPr>
        <w:t>2</w:t>
      </w:r>
      <w:r>
        <w:rPr>
          <w:rFonts w:hint="eastAsia" w:ascii="宋体" w:eastAsia="宋体"/>
          <w:sz w:val="24"/>
        </w:rPr>
        <w:t>、</w:t>
      </w:r>
      <w:r>
        <w:rPr>
          <w:rFonts w:hint="eastAsia" w:ascii="宋体" w:eastAsia="宋体"/>
          <w:sz w:val="28"/>
        </w:rPr>
        <w:t>局部电路：</w:t>
      </w:r>
    </w:p>
    <w:p>
      <w:pPr>
        <w:pStyle w:val="5"/>
        <w:spacing w:before="4"/>
        <w:rPr>
          <w:rFonts w:ascii="宋体"/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116840</wp:posOffset>
            </wp:positionV>
            <wp:extent cx="2400935" cy="31051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8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3654425</wp:posOffset>
            </wp:positionH>
            <wp:positionV relativeFrom="paragraph">
              <wp:posOffset>2258060</wp:posOffset>
            </wp:positionV>
            <wp:extent cx="3011170" cy="962025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09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宋体"/>
          <w:sz w:val="28"/>
        </w:rPr>
      </w:pPr>
    </w:p>
    <w:p>
      <w:pPr>
        <w:pStyle w:val="5"/>
        <w:spacing w:before="6"/>
        <w:rPr>
          <w:rFonts w:ascii="宋体"/>
          <w:sz w:val="22"/>
        </w:rPr>
      </w:pPr>
    </w:p>
    <w:p>
      <w:pPr>
        <w:pStyle w:val="5"/>
        <w:spacing w:before="1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0" w:line="271" w:lineRule="auto"/>
        <w:ind w:left="1232" w:right="7438"/>
      </w:pPr>
      <w:r>
        <w:t>startup_stm32f4xx.s system_stm32f4xx.c stm32f4xx_gpio.h stm32f4xx_rcc.h stm32f4xx_exti.h stm32f4xx_syscfg.h misc.h</w:t>
      </w:r>
    </w:p>
    <w:p>
      <w:pPr>
        <w:pStyle w:val="5"/>
        <w:spacing w:line="293" w:lineRule="exact"/>
        <w:ind w:left="632"/>
        <w:rPr>
          <w:rFonts w:hint="eastAsia" w:ascii="宋体" w:eastAsia="宋体"/>
        </w:rPr>
      </w:pPr>
      <w:r>
        <w:t>4</w:t>
      </w:r>
      <w:r>
        <w:rPr>
          <w:rFonts w:hint="eastAsia" w:ascii="宋体" w:eastAsia="宋体"/>
        </w:rPr>
        <w:t>、用户编写的文件</w:t>
      </w:r>
    </w:p>
    <w:p>
      <w:pPr>
        <w:pStyle w:val="5"/>
        <w:spacing w:before="5" w:line="249" w:lineRule="auto"/>
        <w:ind w:left="1232" w:right="7612"/>
      </w:pP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led.c </w:t>
      </w:r>
      <w:r>
        <w:rPr>
          <w:rFonts w:hint="eastAsia" w:ascii="宋体" w:eastAsia="宋体"/>
        </w:rPr>
        <w:t xml:space="preserve">和 </w:t>
      </w:r>
      <w:r>
        <w:t xml:space="preserve">led.h key.c </w:t>
      </w:r>
      <w:r>
        <w:rPr>
          <w:rFonts w:hint="eastAsia" w:ascii="宋体" w:eastAsia="宋体"/>
        </w:rPr>
        <w:t xml:space="preserve">和 </w:t>
      </w:r>
      <w:r>
        <w:t xml:space="preserve">key.h delay.c </w:t>
      </w:r>
      <w:r>
        <w:rPr>
          <w:rFonts w:hint="eastAsia" w:ascii="宋体" w:eastAsia="宋体"/>
        </w:rPr>
        <w:t xml:space="preserve">和 </w:t>
      </w:r>
      <w:r>
        <w:t>delay.h</w:t>
      </w:r>
    </w:p>
    <w:p>
      <w:pPr>
        <w:pStyle w:val="5"/>
        <w:spacing w:before="6"/>
        <w:rPr>
          <w:sz w:val="26"/>
        </w:rPr>
      </w:pPr>
    </w:p>
    <w:p>
      <w:pPr>
        <w:pStyle w:val="5"/>
        <w:ind w:left="57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8"/>
        <w:rPr>
          <w:rFonts w:ascii="宋体"/>
          <w:sz w:val="18"/>
        </w:rPr>
      </w:pPr>
    </w:p>
    <w:p>
      <w:pPr>
        <w:pStyle w:val="5"/>
        <w:tabs>
          <w:tab w:val="left" w:pos="3692"/>
        </w:tabs>
        <w:spacing w:before="76" w:line="254" w:lineRule="auto"/>
        <w:ind w:left="212" w:right="5303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spacing w:val="-4"/>
          <w:u w:val="single" w:color="0000FF"/>
        </w:rPr>
        <w:t>文件代码</w:t>
      </w:r>
      <w:r>
        <w:t>#include "stm32f4xx.h"</w:t>
      </w:r>
    </w:p>
    <w:p>
      <w:pPr>
        <w:pStyle w:val="5"/>
        <w:spacing w:before="20"/>
        <w:ind w:left="212"/>
      </w:pPr>
      <w:r>
        <w:t>#include "main.h"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212"/>
      </w:pPr>
      <w:r>
        <w:t>/*</w:t>
      </w:r>
    </w:p>
    <w:p>
      <w:pPr>
        <w:pStyle w:val="10"/>
        <w:numPr>
          <w:ilvl w:val="0"/>
          <w:numId w:val="4"/>
        </w:numPr>
        <w:tabs>
          <w:tab w:val="left" w:pos="573"/>
        </w:tabs>
        <w:spacing w:before="22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main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5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：主函数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4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5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332"/>
      </w:pPr>
      <w:r>
        <w:t>*/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212"/>
      </w:pPr>
      <w:r>
        <w:t>int main(void)</w:t>
      </w:r>
    </w:p>
    <w:p>
      <w:pPr>
        <w:pStyle w:val="5"/>
        <w:spacing w:before="36"/>
        <w:ind w:left="212"/>
      </w:pPr>
      <w:r>
        <w:t>{</w:t>
      </w:r>
    </w:p>
    <w:p>
      <w:pPr>
        <w:pStyle w:val="5"/>
        <w:spacing w:before="22" w:line="254" w:lineRule="auto"/>
        <w:ind w:left="692" w:right="7484" w:firstLine="60"/>
      </w:pPr>
      <w:r>
        <w:t>/*</w:t>
      </w:r>
      <w:r>
        <w:rPr>
          <w:rFonts w:hint="eastAsia" w:ascii="宋体" w:eastAsia="宋体"/>
        </w:rPr>
        <w:t xml:space="preserve">配置系统时钟 </w:t>
      </w:r>
      <w:r>
        <w:t>RCC*/ SystemInit();</w:t>
      </w:r>
    </w:p>
    <w:p>
      <w:pPr>
        <w:pStyle w:val="5"/>
        <w:spacing w:before="6" w:line="254" w:lineRule="auto"/>
        <w:ind w:left="632" w:right="7798" w:firstLine="120"/>
      </w:pPr>
      <w:r>
        <w:t xml:space="preserve">/*LED </w:t>
      </w:r>
      <w:r>
        <w:rPr>
          <w:rFonts w:hint="eastAsia" w:ascii="宋体" w:eastAsia="宋体"/>
        </w:rPr>
        <w:t>端口初始化</w:t>
      </w:r>
      <w:r>
        <w:t>*/ LED_GPIO_Config();</w:t>
      </w:r>
    </w:p>
    <w:p>
      <w:pPr>
        <w:pStyle w:val="5"/>
        <w:spacing w:before="5" w:line="254" w:lineRule="auto"/>
        <w:ind w:left="632" w:right="7771" w:firstLine="120"/>
      </w:pPr>
      <w:r>
        <w:t xml:space="preserve">/*KEY </w:t>
      </w:r>
      <w:r>
        <w:rPr>
          <w:rFonts w:hint="eastAsia" w:ascii="宋体" w:eastAsia="宋体"/>
        </w:rPr>
        <w:t>端口初始化</w:t>
      </w:r>
      <w:r>
        <w:t>*/ Key_GPIO_Config();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61" w:lineRule="auto"/>
        <w:ind w:left="632" w:right="5304" w:firstLine="60"/>
      </w:pPr>
      <w:r>
        <w:t>EXTI_KEY_Config(KEY1);//</w:t>
      </w:r>
      <w:r>
        <w:rPr>
          <w:rFonts w:hint="eastAsia" w:ascii="宋体" w:eastAsia="宋体"/>
        </w:rPr>
        <w:t xml:space="preserve">按键 </w:t>
      </w:r>
      <w:r>
        <w:t xml:space="preserve">1 </w:t>
      </w:r>
      <w:r>
        <w:rPr>
          <w:rFonts w:hint="eastAsia" w:ascii="宋体" w:eastAsia="宋体"/>
        </w:rPr>
        <w:t>中断模式</w:t>
      </w:r>
      <w:r>
        <w:t>EXTI_KEY_Config(KEY2); EXTI_KEY_Config(KEY3);</w:t>
      </w:r>
    </w:p>
    <w:p>
      <w:pPr>
        <w:pStyle w:val="5"/>
        <w:spacing w:before="3"/>
        <w:rPr>
          <w:sz w:val="28"/>
        </w:rPr>
      </w:pPr>
    </w:p>
    <w:p>
      <w:pPr>
        <w:pStyle w:val="5"/>
        <w:ind w:left="692"/>
      </w:pPr>
      <w:r>
        <w:t>LED1(ON);</w:t>
      </w:r>
    </w:p>
    <w:p>
      <w:pPr>
        <w:pStyle w:val="5"/>
        <w:spacing w:before="36"/>
        <w:ind w:left="632"/>
      </w:pPr>
      <w:r>
        <w:t>LED2(ON);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while(1);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212"/>
      </w:pPr>
      <w:r>
        <w:t>}</w:t>
      </w:r>
    </w:p>
    <w:p>
      <w:pPr>
        <w:spacing w:after="0"/>
        <w:sectPr>
          <w:footerReference r:id="rId6" w:type="default"/>
          <w:pgSz w:w="11910" w:h="16840"/>
          <w:pgMar w:top="1340" w:right="320" w:bottom="1240" w:left="920" w:header="852" w:footer="1058" w:gutter="0"/>
          <w:pgNumType w:start="1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tabs>
          <w:tab w:val="left" w:pos="3692"/>
        </w:tabs>
        <w:spacing w:before="76" w:line="254" w:lineRule="auto"/>
        <w:ind w:left="212" w:right="5453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spacing w:val="-4"/>
          <w:u w:val="single" w:color="0000FF"/>
        </w:rPr>
        <w:t>key.c</w:t>
      </w:r>
      <w:r>
        <w:rPr>
          <w:color w:val="0000FF"/>
          <w:spacing w:val="4"/>
          <w:u w:val="single" w:color="0000FF"/>
        </w:rPr>
        <w:t xml:space="preserve"> </w:t>
      </w:r>
      <w:r>
        <w:rPr>
          <w:rFonts w:hint="eastAsia" w:ascii="宋体" w:eastAsia="宋体"/>
          <w:color w:val="0000FF"/>
          <w:spacing w:val="-5"/>
          <w:u w:val="single" w:color="0000FF"/>
        </w:rPr>
        <w:t>文件代码</w:t>
      </w:r>
      <w:bookmarkStart w:id="12" w:name="_bookmark7"/>
      <w:bookmarkEnd w:id="12"/>
      <w:r>
        <w:t>#include</w:t>
      </w:r>
      <w:r>
        <w:rPr>
          <w:spacing w:val="-1"/>
        </w:rPr>
        <w:t xml:space="preserve"> "</w:t>
      </w:r>
      <w:r>
        <w:rPr>
          <w:spacing w:val="-3"/>
        </w:rPr>
        <w:t>key.h"</w:t>
      </w:r>
    </w:p>
    <w:p>
      <w:pPr>
        <w:pStyle w:val="5"/>
        <w:spacing w:before="19"/>
        <w:ind w:left="212"/>
      </w:pPr>
      <w:r>
        <w:t>/*</w:t>
      </w:r>
    </w:p>
    <w:p>
      <w:pPr>
        <w:pStyle w:val="10"/>
        <w:numPr>
          <w:ilvl w:val="0"/>
          <w:numId w:val="4"/>
        </w:numPr>
        <w:tabs>
          <w:tab w:val="left" w:pos="573"/>
        </w:tabs>
        <w:spacing w:before="23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Key_GPIO_Config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4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KEY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用到的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I/O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口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5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4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332"/>
      </w:pPr>
      <w:r>
        <w:t>*/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212"/>
      </w:pPr>
      <w:r>
        <w:t>void Key_GPIO_Config(void)</w:t>
      </w:r>
    </w:p>
    <w:p>
      <w:pPr>
        <w:pStyle w:val="5"/>
        <w:spacing w:before="36"/>
        <w:ind w:left="212"/>
      </w:pPr>
      <w:r>
        <w:t>{</w:t>
      </w:r>
    </w:p>
    <w:p>
      <w:pPr>
        <w:pStyle w:val="5"/>
        <w:spacing w:before="36"/>
        <w:ind w:left="632"/>
      </w:pPr>
      <w:r>
        <w:t>GPIO_InitTypeDef GPIO_InitStructure;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 w:line="271" w:lineRule="auto"/>
        <w:ind w:left="632" w:right="2686"/>
      </w:pPr>
      <w:r>
        <w:t>RCC_AHB1PeriphClockCmd(RCC_AHB1Periph_GPIOD, ENABLE); GPIO_InitStructure.GPIO_Pin = GPIO_Pin_0 | GPIO_Pin_1 | GPIO_Pin_3; GPIO_InitStructure.GPIO_Mode = GPIO_Mode_IN; GPIO_InitStructure.GPIO_PuPd = GPIO_PuPd_NOPULL; GPIO_Init(GPIOD, &amp;GPIO_InitStructure);</w:t>
      </w:r>
    </w:p>
    <w:p>
      <w:pPr>
        <w:pStyle w:val="5"/>
        <w:spacing w:before="1"/>
        <w:ind w:left="212"/>
      </w:pPr>
      <w:r>
        <w:t>}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212"/>
      </w:pPr>
      <w:r>
        <w:t>/*</w:t>
      </w:r>
    </w:p>
    <w:p>
      <w:pPr>
        <w:pStyle w:val="10"/>
        <w:numPr>
          <w:ilvl w:val="0"/>
          <w:numId w:val="4"/>
        </w:numPr>
        <w:tabs>
          <w:tab w:val="left" w:pos="573"/>
        </w:tabs>
        <w:spacing w:before="23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EXTI_KEY_Config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4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KEY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用到的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I/O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口为中断口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5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4"/>
        </w:numPr>
        <w:tabs>
          <w:tab w:val="left" w:pos="573"/>
          <w:tab w:val="left" w:pos="1292"/>
        </w:tabs>
        <w:spacing w:before="4" w:after="0" w:line="240" w:lineRule="auto"/>
        <w:ind w:left="57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332"/>
      </w:pPr>
      <w:r>
        <w:t>*/</w:t>
      </w:r>
    </w:p>
    <w:p>
      <w:pPr>
        <w:pStyle w:val="5"/>
        <w:spacing w:before="23"/>
        <w:ind w:left="212"/>
        <w:rPr>
          <w:rFonts w:hint="eastAsia" w:ascii="宋体" w:eastAsia="宋体"/>
        </w:rPr>
      </w:pPr>
      <w:r>
        <w:t>void EXTI_KEY_Config(Key_Def key)//</w:t>
      </w:r>
      <w:r>
        <w:rPr>
          <w:rFonts w:hint="eastAsia" w:ascii="宋体" w:eastAsia="宋体"/>
        </w:rPr>
        <w:t>将按键设置成中断方式</w:t>
      </w:r>
    </w:p>
    <w:p>
      <w:pPr>
        <w:pStyle w:val="5"/>
        <w:spacing w:before="18"/>
        <w:ind w:left="212"/>
      </w:pPr>
      <w:r>
        <w:t>{</w:t>
      </w:r>
    </w:p>
    <w:p>
      <w:pPr>
        <w:pStyle w:val="5"/>
        <w:spacing w:before="36" w:line="271" w:lineRule="auto"/>
        <w:ind w:left="632" w:right="5303"/>
      </w:pPr>
      <w:r>
        <w:t>EXTI_InitTypeDef EXTI_InitStructure; NVIC_InitTypeDef NVIC_InitStructure;</w:t>
      </w:r>
    </w:p>
    <w:p>
      <w:pPr>
        <w:pStyle w:val="5"/>
        <w:spacing w:before="1"/>
        <w:rPr>
          <w:sz w:val="27"/>
        </w:rPr>
      </w:pPr>
    </w:p>
    <w:p>
      <w:pPr>
        <w:pStyle w:val="5"/>
        <w:spacing w:line="271" w:lineRule="auto"/>
        <w:ind w:left="692" w:right="2905" w:hanging="60"/>
      </w:pPr>
      <w:r>
        <w:t>RCC_APB2PeriphClockCmd(RCC_APB2Periph_SYSCFG, ENABLE); SYSCFG_EXTILineConfig(EXTI_PortSourceGPIOD, KEY_PNS[key]);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632" w:right="3614" w:firstLine="60"/>
      </w:pPr>
      <w:r>
        <w:t>EXTI_InitStructure.EXTI_Line = KEY_SRC[key]; EXTI_InitStructure.EXTI_Mode = EXTI_Mode_Interrupt; if(key==KEY3)</w:t>
      </w:r>
    </w:p>
    <w:p>
      <w:pPr>
        <w:pStyle w:val="5"/>
        <w:spacing w:before="1" w:line="271" w:lineRule="auto"/>
        <w:ind w:left="632" w:right="3756" w:firstLine="240"/>
      </w:pPr>
      <w:r>
        <w:t>EXTI_InitStructure.EXTI_Trigger = EXTI_Trigger_Rising; else</w:t>
      </w:r>
    </w:p>
    <w:p>
      <w:pPr>
        <w:pStyle w:val="5"/>
        <w:spacing w:line="271" w:lineRule="auto"/>
        <w:ind w:left="692" w:right="2657" w:firstLine="180"/>
      </w:pPr>
      <w:r>
        <w:t>EXTI_InitStructure.EXTI_Trigger = EXTI_Trigger_Falling; EXTI_InitStructure.EXTI_LineCmd = ENABLE; EXTI_Init(&amp;EXTI_InitStructure);</w:t>
      </w:r>
    </w:p>
    <w:p>
      <w:pPr>
        <w:pStyle w:val="5"/>
        <w:rPr>
          <w:sz w:val="26"/>
        </w:rPr>
      </w:pPr>
    </w:p>
    <w:p>
      <w:pPr>
        <w:pStyle w:val="5"/>
        <w:tabs>
          <w:tab w:val="left" w:pos="6831"/>
        </w:tabs>
        <w:ind w:left="632"/>
      </w:pPr>
      <w:r>
        <w:t>NVIC_PriorityGroupConfig(NVIC_PriorityGroup_0);</w:t>
      </w:r>
      <w:r>
        <w:tab/>
      </w:r>
      <w:r>
        <w:t>//</w:t>
      </w:r>
      <w:r>
        <w:rPr>
          <w:rFonts w:hint="eastAsia" w:ascii="宋体" w:eastAsia="宋体"/>
          <w:spacing w:val="-9"/>
        </w:rPr>
        <w:t xml:space="preserve">嵌套分组为组 </w:t>
      </w:r>
      <w:r>
        <w:t>0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 w:line="271" w:lineRule="auto"/>
        <w:ind w:left="692" w:right="3416"/>
      </w:pPr>
      <w:r>
        <w:t>NVIC_InitStructure.NVIC_IRQChannel = KEY_IRQ[key]; NVIC_InitStructure.NVIC_IRQChannelPreemptionPriority = 0x01; NVIC_InitStructure.NVIC_IRQChannelSubPriority = 0x01; NVIC_InitStructure.NVIC_IRQChannelCmd = ENABLE; NVIC_Init(&amp;NVIC_InitStructure);</w:t>
      </w:r>
    </w:p>
    <w:p>
      <w:pPr>
        <w:pStyle w:val="5"/>
        <w:ind w:left="212"/>
      </w:pPr>
      <w:r>
        <w:t>}</w:t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9"/>
        </w:rPr>
      </w:pPr>
    </w:p>
    <w:p>
      <w:pPr>
        <w:pStyle w:val="5"/>
        <w:tabs>
          <w:tab w:val="left" w:pos="3692"/>
        </w:tabs>
        <w:spacing w:before="76" w:line="254" w:lineRule="auto"/>
        <w:ind w:left="212" w:right="4025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>stm32f4xx_it.c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r>
        <w:t>void</w:t>
      </w:r>
      <w:r>
        <w:rPr>
          <w:spacing w:val="-1"/>
        </w:rPr>
        <w:t xml:space="preserve"> </w:t>
      </w:r>
      <w:r>
        <w:t>EXTI0_IRQHandler(void)</w:t>
      </w:r>
    </w:p>
    <w:p>
      <w:pPr>
        <w:pStyle w:val="5"/>
        <w:spacing w:before="19"/>
        <w:ind w:left="212"/>
      </w:pPr>
      <w:r>
        <w:t>{</w:t>
      </w:r>
    </w:p>
    <w:p>
      <w:pPr>
        <w:pStyle w:val="5"/>
        <w:spacing w:before="36" w:line="271" w:lineRule="auto"/>
        <w:ind w:left="632" w:right="5430"/>
      </w:pPr>
      <w:r>
        <w:t>Delay(0x0FFFF); if(EXTI_GetITStatus(EXTI_Line0) != RESET)</w:t>
      </w:r>
    </w:p>
    <w:p>
      <w:pPr>
        <w:pStyle w:val="5"/>
        <w:spacing w:before="1"/>
        <w:ind w:left="632"/>
      </w:pPr>
      <w:r>
        <w:t>{</w:t>
      </w:r>
    </w:p>
    <w:p>
      <w:pPr>
        <w:pStyle w:val="5"/>
        <w:tabs>
          <w:tab w:val="left" w:pos="2672"/>
        </w:tabs>
        <w:spacing w:before="22"/>
        <w:ind w:left="1052"/>
        <w:rPr>
          <w:rFonts w:hint="eastAsia" w:ascii="宋体" w:eastAsia="宋体"/>
        </w:rPr>
      </w:pPr>
      <w:r>
        <w:t>LED1(OFF);</w:t>
      </w:r>
      <w:r>
        <w:tab/>
      </w:r>
      <w:r>
        <w:t>//</w:t>
      </w:r>
      <w:r>
        <w:rPr>
          <w:rFonts w:hint="eastAsia" w:ascii="宋体" w:eastAsia="宋体"/>
        </w:rPr>
        <w:t>灭</w:t>
      </w:r>
    </w:p>
    <w:p>
      <w:pPr>
        <w:pStyle w:val="5"/>
        <w:spacing w:before="18"/>
        <w:ind w:left="1052"/>
      </w:pPr>
      <w:r>
        <w:t>EXTI_ClearITPendingBit(EXTI_Line0);</w:t>
      </w:r>
    </w:p>
    <w:p>
      <w:pPr>
        <w:pStyle w:val="5"/>
        <w:spacing w:before="36"/>
        <w:ind w:left="632"/>
      </w:pPr>
      <w:r>
        <w:t>}</w:t>
      </w:r>
    </w:p>
    <w:p>
      <w:pPr>
        <w:pStyle w:val="5"/>
        <w:spacing w:before="36"/>
        <w:ind w:left="212"/>
      </w:pPr>
      <w:r>
        <w:t>}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212"/>
      </w:pPr>
      <w:r>
        <w:t>void EXTI1_IRQHandler(void)</w:t>
      </w:r>
    </w:p>
    <w:p>
      <w:pPr>
        <w:pStyle w:val="5"/>
        <w:spacing w:before="36"/>
        <w:ind w:left="212"/>
      </w:pPr>
      <w:r>
        <w:t>{</w:t>
      </w:r>
    </w:p>
    <w:p>
      <w:pPr>
        <w:pStyle w:val="5"/>
        <w:spacing w:before="36" w:line="271" w:lineRule="auto"/>
        <w:ind w:left="632" w:right="5430"/>
      </w:pPr>
      <w:r>
        <w:t>Delay(0x0FFFF); if(EXTI_GetITStatus(EXTI_Line1) != RESET)</w:t>
      </w:r>
    </w:p>
    <w:p>
      <w:pPr>
        <w:pStyle w:val="5"/>
        <w:spacing w:before="1"/>
        <w:ind w:left="632"/>
      </w:pPr>
      <w:r>
        <w:t>{</w:t>
      </w:r>
    </w:p>
    <w:p>
      <w:pPr>
        <w:pStyle w:val="5"/>
        <w:spacing w:before="36"/>
        <w:ind w:left="1052"/>
      </w:pPr>
      <w:r>
        <w:t>LED2(OFF);</w:t>
      </w:r>
    </w:p>
    <w:p>
      <w:pPr>
        <w:pStyle w:val="5"/>
        <w:spacing w:before="36"/>
        <w:ind w:left="1052"/>
      </w:pPr>
      <w:r>
        <w:t>EXTI_ClearITPendingBit(EXTI_Line1);</w:t>
      </w:r>
    </w:p>
    <w:p>
      <w:pPr>
        <w:pStyle w:val="5"/>
        <w:spacing w:before="36"/>
        <w:ind w:left="632"/>
      </w:pPr>
      <w:r>
        <w:t>}</w:t>
      </w:r>
    </w:p>
    <w:p>
      <w:pPr>
        <w:pStyle w:val="5"/>
        <w:spacing w:before="36"/>
        <w:ind w:left="212"/>
      </w:pPr>
      <w:r>
        <w:t>}</w:t>
      </w:r>
    </w:p>
    <w:p>
      <w:pPr>
        <w:pStyle w:val="5"/>
        <w:spacing w:before="36"/>
        <w:ind w:left="212"/>
      </w:pPr>
      <w:r>
        <w:t>void EXTI3_IRQHandler(void)</w:t>
      </w:r>
    </w:p>
    <w:p>
      <w:pPr>
        <w:pStyle w:val="5"/>
        <w:spacing w:before="36"/>
        <w:ind w:left="212"/>
      </w:pPr>
      <w:r>
        <w:t>{</w:t>
      </w:r>
    </w:p>
    <w:p>
      <w:pPr>
        <w:pStyle w:val="5"/>
        <w:spacing w:before="36" w:line="271" w:lineRule="auto"/>
        <w:ind w:left="632" w:right="5430"/>
      </w:pPr>
      <w:r>
        <w:t>Delay(0x0FFFF); if(EXTI_GetITStatus(EXTI_Line3) != RESET)</w:t>
      </w:r>
    </w:p>
    <w:p>
      <w:pPr>
        <w:pStyle w:val="5"/>
        <w:ind w:left="632"/>
      </w:pPr>
      <w:r>
        <w:t>{</w:t>
      </w:r>
    </w:p>
    <w:p>
      <w:pPr>
        <w:pStyle w:val="5"/>
        <w:spacing w:before="36"/>
        <w:ind w:left="1052"/>
      </w:pPr>
      <w:r>
        <w:t>LED1(ON);</w:t>
      </w:r>
    </w:p>
    <w:p>
      <w:pPr>
        <w:pStyle w:val="5"/>
        <w:spacing w:before="36"/>
        <w:ind w:left="1052"/>
      </w:pPr>
      <w:r>
        <w:t>LED2(ON);</w:t>
      </w:r>
    </w:p>
    <w:p>
      <w:pPr>
        <w:pStyle w:val="5"/>
        <w:spacing w:before="36"/>
        <w:ind w:left="1052"/>
      </w:pPr>
      <w:r>
        <w:t>EXTI_ClearITPendingBit(EXTI_Line3);</w:t>
      </w:r>
    </w:p>
    <w:p>
      <w:pPr>
        <w:pStyle w:val="5"/>
        <w:spacing w:before="36"/>
        <w:ind w:left="632"/>
      </w:pPr>
      <w:r>
        <w:t>}</w:t>
      </w:r>
    </w:p>
    <w:p>
      <w:pPr>
        <w:pStyle w:val="5"/>
        <w:spacing w:before="36"/>
        <w:ind w:left="21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108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13" w:name="实验3 12864液晶显示"/>
      <w:bookmarkEnd w:id="13"/>
      <w:r>
        <w:rPr>
          <w:rFonts w:hint="eastAsia" w:ascii="黑体" w:eastAsia="黑体"/>
          <w:b/>
          <w:sz w:val="32"/>
        </w:rPr>
        <w:t xml:space="preserve">实验 </w:t>
      </w:r>
      <w:r>
        <w:rPr>
          <w:rFonts w:ascii="Arial" w:eastAsia="Arial"/>
          <w:b/>
          <w:sz w:val="32"/>
        </w:rPr>
        <w:t xml:space="preserve">3 12864 </w:t>
      </w:r>
      <w:r>
        <w:rPr>
          <w:rFonts w:hint="eastAsia" w:ascii="黑体" w:eastAsia="黑体"/>
          <w:b/>
          <w:sz w:val="32"/>
        </w:rPr>
        <w:t>液晶显示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ind w:firstLine="0"/>
      </w:pPr>
      <w:r>
        <w:rPr>
          <w:rFonts w:ascii="Times New Roman" w:eastAsia="Times New Roman"/>
        </w:rPr>
        <w:t>1</w:t>
      </w:r>
      <w:r>
        <w:t>、实验描述：初步掌握</w:t>
      </w:r>
      <w:r>
        <w:rPr>
          <w:rFonts w:ascii="Times New Roman" w:eastAsia="Times New Roman"/>
        </w:rPr>
        <w:t xml:space="preserve">STM32 </w:t>
      </w:r>
      <w:r>
        <w:t>控制基本液晶显示信息。</w:t>
      </w:r>
    </w:p>
    <w:p>
      <w:pPr>
        <w:pStyle w:val="4"/>
        <w:spacing w:before="265"/>
        <w:ind w:firstLine="0"/>
      </w:pPr>
      <w:r>
        <w:rPr>
          <w:rFonts w:ascii="Times New Roman" w:eastAsia="Times New Roman"/>
        </w:rPr>
        <w:t>2</w:t>
      </w:r>
      <w:r>
        <w:t>、局部电路：</w:t>
      </w:r>
    </w:p>
    <w:p>
      <w:pPr>
        <w:pStyle w:val="5"/>
        <w:spacing w:before="2"/>
        <w:rPr>
          <w:rFonts w:ascii="宋体"/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2569210</wp:posOffset>
            </wp:positionH>
            <wp:positionV relativeFrom="paragraph">
              <wp:posOffset>164465</wp:posOffset>
            </wp:positionV>
            <wp:extent cx="2599690" cy="30099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43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9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0" w:line="271" w:lineRule="auto"/>
        <w:ind w:left="1232" w:right="7438"/>
      </w:pPr>
      <w:r>
        <w:t>startup_stm32f4xx.s system_stm32f4xx.c stm32f4xx_gpio.h stm32f4xx_rcc.h stm32f4xx_syscfg.h misc.h</w:t>
      </w:r>
    </w:p>
    <w:p>
      <w:pPr>
        <w:pStyle w:val="5"/>
        <w:spacing w:line="292" w:lineRule="exact"/>
        <w:ind w:left="632"/>
        <w:rPr>
          <w:rFonts w:hint="eastAsia" w:ascii="宋体" w:eastAsia="宋体"/>
        </w:rPr>
      </w:pPr>
      <w:r>
        <w:t>4</w:t>
      </w:r>
      <w:r>
        <w:rPr>
          <w:rFonts w:hint="eastAsia" w:ascii="宋体" w:eastAsia="宋体"/>
        </w:rPr>
        <w:t>、用户编写的文件</w:t>
      </w:r>
    </w:p>
    <w:p>
      <w:pPr>
        <w:pStyle w:val="5"/>
        <w:spacing w:before="5" w:line="256" w:lineRule="auto"/>
        <w:ind w:left="1112" w:right="7691" w:firstLine="120"/>
      </w:pP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delay.c </w:t>
      </w:r>
      <w:r>
        <w:rPr>
          <w:rFonts w:hint="eastAsia" w:ascii="宋体" w:eastAsia="宋体"/>
        </w:rPr>
        <w:t xml:space="preserve">和 </w:t>
      </w:r>
      <w:r>
        <w:t>delay.h</w:t>
      </w:r>
    </w:p>
    <w:p>
      <w:pPr>
        <w:pStyle w:val="5"/>
        <w:spacing w:line="290" w:lineRule="exact"/>
        <w:ind w:left="1112"/>
      </w:pPr>
      <w:r>
        <w:t xml:space="preserve">lcd12864.c </w:t>
      </w:r>
      <w:r>
        <w:rPr>
          <w:rFonts w:hint="eastAsia" w:ascii="宋体" w:eastAsia="宋体"/>
        </w:rPr>
        <w:t xml:space="preserve">和 </w:t>
      </w:r>
      <w:r>
        <w:t>lcd12864.h</w:t>
      </w:r>
    </w:p>
    <w:p>
      <w:pPr>
        <w:pStyle w:val="5"/>
        <w:spacing w:before="6"/>
        <w:rPr>
          <w:sz w:val="27"/>
        </w:rPr>
      </w:pPr>
    </w:p>
    <w:p>
      <w:pPr>
        <w:pStyle w:val="5"/>
        <w:ind w:left="63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8"/>
        <w:rPr>
          <w:rFonts w:ascii="宋体"/>
          <w:sz w:val="18"/>
        </w:rPr>
      </w:pPr>
    </w:p>
    <w:p>
      <w:pPr>
        <w:pStyle w:val="5"/>
        <w:tabs>
          <w:tab w:val="left" w:pos="3692"/>
        </w:tabs>
        <w:spacing w:before="76"/>
        <w:ind w:left="212"/>
        <w:rPr>
          <w:rFonts w:hint="eastAsia" w:ascii="宋体" w:eastAsia="宋体"/>
        </w:rPr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u w:val="single" w:color="0000FF"/>
        </w:rPr>
        <w:t>部分文件代码</w:t>
      </w:r>
    </w:p>
    <w:p>
      <w:pPr>
        <w:spacing w:before="37" w:line="309" w:lineRule="auto"/>
        <w:ind w:left="212" w:right="8435" w:firstLine="0"/>
        <w:jc w:val="left"/>
        <w:rPr>
          <w:sz w:val="21"/>
        </w:rPr>
      </w:pPr>
      <w:r>
        <w:rPr>
          <w:sz w:val="21"/>
        </w:rPr>
        <w:t>#include "stm32f4xx.h" #include "main.h"</w:t>
      </w:r>
    </w:p>
    <w:p>
      <w:pPr>
        <w:pStyle w:val="5"/>
        <w:spacing w:before="2"/>
        <w:rPr>
          <w:sz w:val="27"/>
        </w:rPr>
      </w:pPr>
    </w:p>
    <w:p>
      <w:pPr>
        <w:spacing w:before="0"/>
        <w:ind w:left="212" w:right="0" w:firstLine="0"/>
        <w:jc w:val="left"/>
        <w:rPr>
          <w:sz w:val="21"/>
        </w:rPr>
      </w:pPr>
      <w:r>
        <w:rPr>
          <w:sz w:val="21"/>
        </w:rPr>
        <w:t>/*</w:t>
      </w:r>
    </w:p>
    <w:p>
      <w:pPr>
        <w:pStyle w:val="10"/>
        <w:numPr>
          <w:ilvl w:val="0"/>
          <w:numId w:val="4"/>
        </w:numPr>
        <w:tabs>
          <w:tab w:val="left" w:pos="530"/>
        </w:tabs>
        <w:spacing w:before="57" w:after="0" w:line="240" w:lineRule="auto"/>
        <w:ind w:left="529" w:right="0" w:hanging="212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函数名：</w:t>
      </w:r>
      <w:r>
        <w:rPr>
          <w:rFonts w:ascii="Times New Roman" w:hAnsi="Times New Roman" w:eastAsia="Times New Roman"/>
          <w:sz w:val="21"/>
        </w:rPr>
        <w:t>main</w:t>
      </w:r>
    </w:p>
    <w:p>
      <w:pPr>
        <w:pStyle w:val="10"/>
        <w:numPr>
          <w:ilvl w:val="0"/>
          <w:numId w:val="4"/>
        </w:numPr>
        <w:tabs>
          <w:tab w:val="left" w:pos="530"/>
          <w:tab w:val="left" w:pos="1158"/>
        </w:tabs>
        <w:spacing w:before="43" w:after="0" w:line="240" w:lineRule="auto"/>
        <w:ind w:left="529" w:right="0" w:hanging="212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描述</w:t>
      </w:r>
      <w:r>
        <w:rPr>
          <w:sz w:val="21"/>
        </w:rPr>
        <w:tab/>
      </w:r>
      <w:r>
        <w:rPr>
          <w:w w:val="95"/>
          <w:sz w:val="21"/>
        </w:rPr>
        <w:t>：主函数</w:t>
      </w:r>
    </w:p>
    <w:p>
      <w:pPr>
        <w:pStyle w:val="10"/>
        <w:numPr>
          <w:ilvl w:val="0"/>
          <w:numId w:val="4"/>
        </w:numPr>
        <w:tabs>
          <w:tab w:val="left" w:pos="530"/>
          <w:tab w:val="left" w:pos="1158"/>
        </w:tabs>
        <w:spacing w:before="43" w:after="0" w:line="240" w:lineRule="auto"/>
        <w:ind w:left="529" w:right="0" w:hanging="212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输入</w:t>
      </w:r>
      <w:r>
        <w:rPr>
          <w:sz w:val="21"/>
        </w:rPr>
        <w:tab/>
      </w:r>
      <w:r>
        <w:rPr>
          <w:spacing w:val="-1"/>
          <w:w w:val="95"/>
          <w:sz w:val="21"/>
        </w:rPr>
        <w:t>：</w:t>
      </w:r>
      <w:r>
        <w:rPr>
          <w:w w:val="95"/>
          <w:sz w:val="21"/>
        </w:rPr>
        <w:t>无</w:t>
      </w:r>
    </w:p>
    <w:p>
      <w:pPr>
        <w:pStyle w:val="10"/>
        <w:numPr>
          <w:ilvl w:val="0"/>
          <w:numId w:val="4"/>
        </w:numPr>
        <w:tabs>
          <w:tab w:val="left" w:pos="530"/>
          <w:tab w:val="left" w:pos="1158"/>
        </w:tabs>
        <w:spacing w:before="43" w:after="0" w:line="240" w:lineRule="auto"/>
        <w:ind w:left="529" w:right="0" w:hanging="212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输出</w:t>
      </w:r>
      <w:r>
        <w:rPr>
          <w:sz w:val="21"/>
        </w:rPr>
        <w:tab/>
      </w:r>
      <w:r>
        <w:rPr>
          <w:spacing w:val="-1"/>
          <w:w w:val="95"/>
          <w:sz w:val="21"/>
        </w:rPr>
        <w:t>：</w:t>
      </w:r>
      <w:r>
        <w:rPr>
          <w:w w:val="95"/>
          <w:sz w:val="21"/>
        </w:rPr>
        <w:t>无</w:t>
      </w:r>
    </w:p>
    <w:p>
      <w:pPr>
        <w:spacing w:before="57"/>
        <w:ind w:left="318" w:right="0" w:firstLine="0"/>
        <w:jc w:val="left"/>
        <w:rPr>
          <w:sz w:val="21"/>
        </w:rPr>
      </w:pPr>
      <w:r>
        <w:rPr>
          <w:sz w:val="21"/>
        </w:rPr>
        <w:t>*/</w:t>
      </w:r>
    </w:p>
    <w:p>
      <w:pPr>
        <w:pStyle w:val="5"/>
        <w:rPr>
          <w:sz w:val="22"/>
        </w:rPr>
      </w:pPr>
    </w:p>
    <w:p>
      <w:pPr>
        <w:spacing w:before="129"/>
        <w:ind w:left="212" w:right="0" w:firstLine="0"/>
        <w:jc w:val="left"/>
        <w:rPr>
          <w:sz w:val="21"/>
        </w:rPr>
      </w:pPr>
      <w:r>
        <w:rPr>
          <w:sz w:val="21"/>
        </w:rPr>
        <w:t>int main(void)</w:t>
      </w:r>
    </w:p>
    <w:p>
      <w:pPr>
        <w:spacing w:before="7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tabs>
          <w:tab w:val="left" w:pos="3152"/>
        </w:tabs>
        <w:spacing w:before="56" w:line="290" w:lineRule="auto"/>
        <w:ind w:left="844" w:right="7349" w:hanging="106"/>
        <w:jc w:val="left"/>
        <w:rPr>
          <w:sz w:val="21"/>
        </w:rPr>
      </w:pPr>
      <w:r>
        <w:rPr>
          <w:sz w:val="21"/>
        </w:rPr>
        <w:t>/*</w:t>
      </w:r>
      <w:r>
        <w:rPr>
          <w:spacing w:val="49"/>
          <w:sz w:val="21"/>
        </w:rPr>
        <w:t xml:space="preserve"> </w:t>
      </w:r>
      <w:r>
        <w:rPr>
          <w:rFonts w:hint="eastAsia" w:ascii="宋体" w:eastAsia="宋体"/>
          <w:sz w:val="21"/>
        </w:rPr>
        <w:t>配置系统时钟</w:t>
      </w:r>
      <w:r>
        <w:rPr>
          <w:rFonts w:hint="eastAsia" w:ascii="宋体" w:eastAsia="宋体"/>
          <w:spacing w:val="-52"/>
          <w:sz w:val="21"/>
        </w:rPr>
        <w:t xml:space="preserve"> </w:t>
      </w:r>
      <w:r>
        <w:rPr>
          <w:sz w:val="21"/>
        </w:rPr>
        <w:t>RCC</w:t>
      </w:r>
      <w:r>
        <w:rPr>
          <w:sz w:val="21"/>
        </w:rPr>
        <w:tab/>
      </w:r>
      <w:r>
        <w:rPr>
          <w:spacing w:val="-9"/>
          <w:sz w:val="21"/>
        </w:rPr>
        <w:t xml:space="preserve">*/ </w:t>
      </w:r>
      <w:r>
        <w:rPr>
          <w:sz w:val="21"/>
        </w:rPr>
        <w:t>SystemInit();</w:t>
      </w:r>
    </w:p>
    <w:p>
      <w:pPr>
        <w:spacing w:before="7" w:line="290" w:lineRule="auto"/>
        <w:ind w:left="844" w:right="7869" w:hanging="106"/>
        <w:jc w:val="left"/>
        <w:rPr>
          <w:sz w:val="21"/>
        </w:rPr>
      </w:pPr>
      <w:r>
        <w:rPr>
          <w:sz w:val="21"/>
        </w:rPr>
        <w:t xml:space="preserve">/* LCD </w:t>
      </w:r>
      <w:r>
        <w:rPr>
          <w:rFonts w:hint="eastAsia" w:ascii="宋体" w:eastAsia="宋体"/>
          <w:sz w:val="21"/>
        </w:rPr>
        <w:t>端口初始化</w:t>
      </w:r>
      <w:r>
        <w:rPr>
          <w:sz w:val="21"/>
        </w:rPr>
        <w:t>*/ LCD_12864_Config();</w:t>
      </w:r>
    </w:p>
    <w:p>
      <w:pPr>
        <w:spacing w:before="6" w:line="290" w:lineRule="auto"/>
        <w:ind w:left="844" w:right="7703" w:hanging="106"/>
        <w:jc w:val="left"/>
        <w:rPr>
          <w:sz w:val="21"/>
        </w:rPr>
      </w:pPr>
      <w:r>
        <w:rPr>
          <w:sz w:val="21"/>
        </w:rPr>
        <w:t xml:space="preserve">/* LCD </w:t>
      </w:r>
      <w:r>
        <w:rPr>
          <w:rFonts w:hint="eastAsia" w:ascii="宋体" w:eastAsia="宋体"/>
          <w:sz w:val="21"/>
        </w:rPr>
        <w:t>复位</w:t>
      </w:r>
      <w:r>
        <w:rPr>
          <w:sz w:val="21"/>
        </w:rPr>
        <w:t>*/ ResetLcd();</w:t>
      </w:r>
    </w:p>
    <w:p>
      <w:pPr>
        <w:spacing w:before="6" w:line="290" w:lineRule="auto"/>
        <w:ind w:left="844" w:right="8768" w:hanging="106"/>
        <w:jc w:val="left"/>
        <w:rPr>
          <w:sz w:val="21"/>
        </w:rPr>
      </w:pPr>
      <w:r>
        <w:rPr>
          <w:sz w:val="21"/>
        </w:rPr>
        <w:t xml:space="preserve">/* </w:t>
      </w:r>
      <w:r>
        <w:rPr>
          <w:rFonts w:hint="eastAsia" w:ascii="宋体" w:eastAsia="宋体"/>
          <w:sz w:val="21"/>
        </w:rPr>
        <w:t xml:space="preserve">清 屏 </w:t>
      </w:r>
      <w:r>
        <w:rPr>
          <w:sz w:val="21"/>
        </w:rPr>
        <w:t>*/ ClrScreen();</w:t>
      </w:r>
    </w:p>
    <w:p>
      <w:pPr>
        <w:pStyle w:val="5"/>
        <w:spacing w:before="8"/>
        <w:rPr>
          <w:sz w:val="27"/>
        </w:rPr>
      </w:pPr>
    </w:p>
    <w:p>
      <w:pPr>
        <w:spacing w:before="0" w:line="300" w:lineRule="auto"/>
        <w:ind w:left="844" w:right="7658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printFront(4,0,0);//</w:t>
      </w:r>
      <w:r>
        <w:rPr>
          <w:rFonts w:hint="eastAsia" w:ascii="宋体" w:eastAsia="宋体"/>
          <w:sz w:val="21"/>
        </w:rPr>
        <w:t>距</w:t>
      </w:r>
      <w:r>
        <w:rPr>
          <w:sz w:val="21"/>
        </w:rPr>
        <w:t>printFront(4,16,1);//</w:t>
      </w:r>
      <w:r>
        <w:rPr>
          <w:rFonts w:hint="eastAsia" w:ascii="宋体" w:eastAsia="宋体"/>
          <w:sz w:val="21"/>
        </w:rPr>
        <w:t>离</w:t>
      </w:r>
      <w:r>
        <w:rPr>
          <w:sz w:val="21"/>
        </w:rPr>
        <w:t xml:space="preserve">printFront(4,32,2);//: printNumbers(4,48,0);//0 printNumbers(4,56,0);//0 </w:t>
      </w:r>
      <w:r>
        <w:rPr>
          <w:w w:val="95"/>
          <w:sz w:val="21"/>
        </w:rPr>
        <w:t xml:space="preserve">printNumbers(4,64,10);//. </w:t>
      </w:r>
      <w:r>
        <w:rPr>
          <w:sz w:val="21"/>
        </w:rPr>
        <w:t>printNumbers(4,72,0);//0 printNumbers(4,80,0);//0 printFront(4,96,3);//</w:t>
      </w:r>
      <w:r>
        <w:rPr>
          <w:rFonts w:hint="eastAsia" w:ascii="宋体" w:eastAsia="宋体"/>
          <w:sz w:val="21"/>
        </w:rPr>
        <w:t>厘</w:t>
      </w:r>
      <w:r>
        <w:rPr>
          <w:sz w:val="21"/>
        </w:rPr>
        <w:t>printFront(4,112,4);//</w:t>
      </w:r>
      <w:r>
        <w:rPr>
          <w:rFonts w:hint="eastAsia" w:ascii="宋体" w:eastAsia="宋体"/>
          <w:sz w:val="21"/>
        </w:rPr>
        <w:t>米</w:t>
      </w:r>
    </w:p>
    <w:p>
      <w:pPr>
        <w:pStyle w:val="5"/>
        <w:spacing w:before="7"/>
        <w:rPr>
          <w:rFonts w:ascii="宋体"/>
          <w:sz w:val="22"/>
        </w:rPr>
      </w:pPr>
    </w:p>
    <w:p>
      <w:pPr>
        <w:spacing w:before="1"/>
        <w:ind w:left="844" w:right="0" w:firstLine="0"/>
        <w:jc w:val="left"/>
        <w:rPr>
          <w:sz w:val="21"/>
        </w:rPr>
      </w:pPr>
      <w:r>
        <w:rPr>
          <w:sz w:val="21"/>
        </w:rPr>
        <w:t>while(1);</w:t>
      </w:r>
    </w:p>
    <w:p>
      <w:pPr>
        <w:pStyle w:val="5"/>
        <w:spacing w:before="4"/>
        <w:rPr>
          <w:sz w:val="25"/>
        </w:rPr>
      </w:pPr>
    </w:p>
    <w:p>
      <w:pPr>
        <w:spacing w:before="9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tabs>
          <w:tab w:val="left" w:pos="3692"/>
        </w:tabs>
        <w:spacing w:before="76"/>
        <w:ind w:left="212"/>
        <w:rPr>
          <w:rFonts w:hint="eastAsia" w:ascii="宋体" w:eastAsia="宋体"/>
        </w:rPr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lcd12864.c </w:t>
      </w:r>
      <w:r>
        <w:rPr>
          <w:rFonts w:hint="eastAsia" w:ascii="宋体" w:eastAsia="宋体"/>
          <w:color w:val="0000FF"/>
          <w:u w:val="single" w:color="0000FF"/>
        </w:rPr>
        <w:t>部分文件代码</w:t>
      </w:r>
    </w:p>
    <w:p>
      <w:pPr>
        <w:spacing w:before="37" w:line="309" w:lineRule="auto"/>
        <w:ind w:left="212" w:right="8551" w:firstLine="0"/>
        <w:jc w:val="left"/>
        <w:rPr>
          <w:sz w:val="21"/>
        </w:rPr>
      </w:pPr>
      <w:r>
        <w:rPr>
          <w:sz w:val="21"/>
        </w:rPr>
        <w:t>#include "lcd12864.h" #include "delay.h"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sz w:val="21"/>
        </w:rPr>
        <w:t>void LCD_12864_Config(void)</w:t>
      </w:r>
    </w:p>
    <w:p>
      <w:pPr>
        <w:spacing w:before="70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tabs>
          <w:tab w:val="left" w:pos="2252"/>
        </w:tabs>
        <w:spacing w:before="57"/>
        <w:ind w:left="424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GPIO_InitTypeDef</w:t>
      </w:r>
      <w:r>
        <w:rPr>
          <w:sz w:val="21"/>
        </w:rPr>
        <w:tab/>
      </w:r>
      <w:r>
        <w:rPr>
          <w:sz w:val="21"/>
        </w:rPr>
        <w:t>GPIO_InitStructure;//</w:t>
      </w:r>
      <w:r>
        <w:rPr>
          <w:rFonts w:hint="eastAsia" w:ascii="宋体" w:eastAsia="宋体"/>
          <w:spacing w:val="-11"/>
          <w:sz w:val="21"/>
        </w:rPr>
        <w:t xml:space="preserve">定义一个 </w:t>
      </w:r>
      <w:r>
        <w:rPr>
          <w:sz w:val="21"/>
        </w:rPr>
        <w:t>GPIO_InitStructure</w:t>
      </w:r>
      <w:r>
        <w:rPr>
          <w:spacing w:val="1"/>
          <w:sz w:val="21"/>
        </w:rPr>
        <w:t xml:space="preserve"> </w:t>
      </w:r>
      <w:r>
        <w:rPr>
          <w:rFonts w:hint="eastAsia" w:ascii="宋体" w:eastAsia="宋体"/>
          <w:sz w:val="21"/>
        </w:rPr>
        <w:t>类型的结构体</w:t>
      </w:r>
    </w:p>
    <w:p>
      <w:pPr>
        <w:pStyle w:val="5"/>
        <w:spacing w:before="8"/>
        <w:rPr>
          <w:rFonts w:ascii="宋体"/>
          <w:sz w:val="27"/>
        </w:rPr>
      </w:pPr>
    </w:p>
    <w:p>
      <w:pPr>
        <w:spacing w:before="1"/>
        <w:ind w:left="424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RCC_AHB1PeriphClockCmd(RCC_AHB1Periph_GPIOD, ENABLE); //</w:t>
      </w:r>
      <w:r>
        <w:rPr>
          <w:rFonts w:hint="eastAsia" w:ascii="宋体" w:eastAsia="宋体"/>
          <w:sz w:val="21"/>
        </w:rPr>
        <w:t xml:space="preserve">开启 </w:t>
      </w:r>
      <w:r>
        <w:rPr>
          <w:sz w:val="21"/>
        </w:rPr>
        <w:t xml:space="preserve">GPIOD </w:t>
      </w:r>
      <w:r>
        <w:rPr>
          <w:rFonts w:hint="eastAsia" w:ascii="宋体" w:eastAsia="宋体"/>
          <w:sz w:val="21"/>
        </w:rPr>
        <w:t>的外设时钟</w:t>
      </w:r>
    </w:p>
    <w:p>
      <w:pPr>
        <w:pStyle w:val="5"/>
        <w:spacing w:before="8"/>
        <w:rPr>
          <w:rFonts w:ascii="宋体"/>
          <w:sz w:val="27"/>
        </w:rPr>
      </w:pPr>
    </w:p>
    <w:p>
      <w:pPr>
        <w:tabs>
          <w:tab w:val="left" w:pos="6102"/>
        </w:tabs>
        <w:spacing w:before="1"/>
        <w:ind w:left="632" w:right="0" w:firstLine="0"/>
        <w:jc w:val="left"/>
        <w:rPr>
          <w:sz w:val="21"/>
        </w:rPr>
      </w:pPr>
      <w:r>
        <w:rPr>
          <w:sz w:val="21"/>
        </w:rPr>
        <w:t>//</w:t>
      </w:r>
      <w:r>
        <w:rPr>
          <w:spacing w:val="6"/>
          <w:sz w:val="21"/>
        </w:rPr>
        <w:t xml:space="preserve"> </w:t>
      </w:r>
      <w:r>
        <w:rPr>
          <w:sz w:val="21"/>
        </w:rPr>
        <w:t xml:space="preserve">GPIO_Pin_8 </w:t>
      </w:r>
      <w:r>
        <w:rPr>
          <w:spacing w:val="3"/>
          <w:sz w:val="21"/>
        </w:rPr>
        <w:t xml:space="preserve"> </w:t>
      </w:r>
      <w:r>
        <w:rPr>
          <w:rFonts w:hint="eastAsia" w:ascii="宋体" w:eastAsia="宋体"/>
          <w:spacing w:val="7"/>
          <w:sz w:val="21"/>
        </w:rPr>
        <w:t>控</w:t>
      </w:r>
      <w:r>
        <w:rPr>
          <w:rFonts w:hint="eastAsia" w:ascii="宋体" w:eastAsia="宋体"/>
          <w:sz w:val="21"/>
        </w:rPr>
        <w:t>制</w:t>
      </w:r>
      <w:r>
        <w:rPr>
          <w:rFonts w:hint="eastAsia" w:ascii="宋体" w:eastAsia="宋体"/>
          <w:spacing w:val="-48"/>
          <w:sz w:val="21"/>
        </w:rPr>
        <w:t xml:space="preserve"> </w:t>
      </w:r>
      <w:r>
        <w:rPr>
          <w:sz w:val="21"/>
        </w:rPr>
        <w:t>LCD</w:t>
      </w:r>
      <w:r>
        <w:rPr>
          <w:spacing w:val="7"/>
          <w:sz w:val="21"/>
        </w:rPr>
        <w:t xml:space="preserve"> </w:t>
      </w:r>
      <w:r>
        <w:rPr>
          <w:sz w:val="21"/>
        </w:rPr>
        <w:t>RES</w:t>
      </w:r>
      <w:r>
        <w:rPr>
          <w:spacing w:val="5"/>
          <w:sz w:val="21"/>
        </w:rPr>
        <w:t xml:space="preserve"> </w:t>
      </w:r>
      <w:r>
        <w:rPr>
          <w:sz w:val="21"/>
        </w:rPr>
        <w:t>,GPIO_Pin_9</w:t>
      </w:r>
      <w:r>
        <w:rPr>
          <w:spacing w:val="6"/>
          <w:sz w:val="21"/>
        </w:rPr>
        <w:t xml:space="preserve"> </w:t>
      </w:r>
      <w:r>
        <w:rPr>
          <w:rFonts w:hint="eastAsia" w:ascii="宋体" w:eastAsia="宋体"/>
          <w:spacing w:val="7"/>
          <w:sz w:val="21"/>
        </w:rPr>
        <w:t>控</w:t>
      </w:r>
      <w:r>
        <w:rPr>
          <w:rFonts w:hint="eastAsia" w:ascii="宋体" w:eastAsia="宋体"/>
          <w:sz w:val="21"/>
        </w:rPr>
        <w:t>制</w:t>
      </w:r>
      <w:r>
        <w:rPr>
          <w:rFonts w:hint="eastAsia" w:ascii="宋体" w:eastAsia="宋体"/>
          <w:spacing w:val="-46"/>
          <w:sz w:val="21"/>
        </w:rPr>
        <w:t xml:space="preserve"> </w:t>
      </w:r>
      <w:r>
        <w:rPr>
          <w:sz w:val="21"/>
        </w:rPr>
        <w:t>LCD</w:t>
      </w:r>
      <w:r>
        <w:rPr>
          <w:spacing w:val="-7"/>
          <w:sz w:val="21"/>
        </w:rPr>
        <w:t xml:space="preserve"> </w:t>
      </w:r>
      <w:r>
        <w:rPr>
          <w:sz w:val="21"/>
        </w:rPr>
        <w:t>A0,</w:t>
      </w:r>
      <w:r>
        <w:rPr>
          <w:sz w:val="21"/>
        </w:rPr>
        <w:tab/>
      </w:r>
      <w:r>
        <w:rPr>
          <w:sz w:val="21"/>
        </w:rPr>
        <w:t>GPIO_Pin_10</w:t>
      </w:r>
      <w:r>
        <w:rPr>
          <w:spacing w:val="2"/>
          <w:sz w:val="21"/>
        </w:rPr>
        <w:t xml:space="preserve"> </w:t>
      </w:r>
      <w:r>
        <w:rPr>
          <w:rFonts w:hint="eastAsia" w:ascii="宋体" w:eastAsia="宋体"/>
          <w:spacing w:val="7"/>
          <w:sz w:val="21"/>
        </w:rPr>
        <w:t>控</w:t>
      </w:r>
      <w:r>
        <w:rPr>
          <w:rFonts w:hint="eastAsia" w:ascii="宋体" w:eastAsia="宋体"/>
          <w:sz w:val="21"/>
        </w:rPr>
        <w:t>制</w:t>
      </w:r>
      <w:r>
        <w:rPr>
          <w:rFonts w:hint="eastAsia" w:ascii="宋体" w:eastAsia="宋体"/>
          <w:spacing w:val="-45"/>
          <w:sz w:val="21"/>
        </w:rPr>
        <w:t xml:space="preserve"> </w:t>
      </w:r>
      <w:r>
        <w:rPr>
          <w:sz w:val="21"/>
        </w:rPr>
        <w:t>LCD</w:t>
      </w:r>
      <w:r>
        <w:rPr>
          <w:spacing w:val="5"/>
          <w:sz w:val="21"/>
        </w:rPr>
        <w:t xml:space="preserve"> </w:t>
      </w:r>
      <w:r>
        <w:rPr>
          <w:sz w:val="21"/>
        </w:rPr>
        <w:t>Data6</w:t>
      </w:r>
      <w:r>
        <w:rPr>
          <w:spacing w:val="6"/>
          <w:sz w:val="21"/>
        </w:rPr>
        <w:t xml:space="preserve"> </w:t>
      </w:r>
      <w:r>
        <w:rPr>
          <w:sz w:val="21"/>
        </w:rPr>
        <w:t>,GPIO_Pin_11</w:t>
      </w:r>
    </w:p>
    <w:p>
      <w:pPr>
        <w:spacing w:before="43"/>
        <w:ind w:left="212" w:right="0" w:firstLine="0"/>
        <w:jc w:val="left"/>
        <w:rPr>
          <w:sz w:val="21"/>
        </w:rPr>
      </w:pPr>
      <w:r>
        <w:rPr>
          <w:rFonts w:hint="eastAsia" w:ascii="宋体" w:eastAsia="宋体"/>
          <w:sz w:val="21"/>
        </w:rPr>
        <w:t xml:space="preserve">控制 </w:t>
      </w:r>
      <w:r>
        <w:rPr>
          <w:sz w:val="21"/>
        </w:rPr>
        <w:t>LCD Data7</w:t>
      </w:r>
    </w:p>
    <w:p>
      <w:pPr>
        <w:spacing w:before="56" w:line="309" w:lineRule="auto"/>
        <w:ind w:left="424" w:right="1398" w:firstLine="0"/>
        <w:jc w:val="left"/>
        <w:rPr>
          <w:sz w:val="21"/>
        </w:rPr>
      </w:pPr>
      <w:r>
        <w:rPr>
          <w:sz w:val="21"/>
        </w:rPr>
        <w:t>GPIO_InitStructure.GPIO_Pin = GPIO_Pin_3 |GPIO_Pin_4 | GPIO_Pin_5 | GPIO_Pin_6 | GPIO_Pin_7; GPIO_InitStructure.GPIO_Mode = GPIO_Mode_OUT;</w:t>
      </w:r>
    </w:p>
    <w:p>
      <w:pPr>
        <w:spacing w:before="1" w:line="309" w:lineRule="auto"/>
        <w:ind w:left="424" w:right="5010" w:firstLine="0"/>
        <w:jc w:val="left"/>
        <w:rPr>
          <w:sz w:val="21"/>
        </w:rPr>
      </w:pPr>
      <w:r>
        <w:rPr>
          <w:sz w:val="21"/>
        </w:rPr>
        <w:t>GPIO_InitStructure.GPIO_OType = GPIO_OType_PP; GPIO_InitStructure.GPIO_Speed = GPIO_Speed_50MHz; GPIO_InitStructure.GPIO_PuPd = GPIO_PuPd_NOPULL; GPIO_Init(GPIOD, &amp;GPIO_InitStructure);</w:t>
      </w:r>
    </w:p>
    <w:p>
      <w:pPr>
        <w:tabs>
          <w:tab w:val="left" w:pos="9169"/>
        </w:tabs>
        <w:spacing w:before="0" w:line="257" w:lineRule="exact"/>
        <w:ind w:left="424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GPIO_ResetBits(GPIOD, GPIO_Pin_3 |GPIO_Pin_4 | GPIO_Pin_5 | GPIO_Pin_6</w:t>
      </w:r>
      <w:r>
        <w:rPr>
          <w:spacing w:val="3"/>
          <w:sz w:val="21"/>
        </w:rPr>
        <w:t xml:space="preserve">  </w:t>
      </w:r>
      <w:r>
        <w:rPr>
          <w:sz w:val="21"/>
        </w:rPr>
        <w:t>|</w:t>
      </w:r>
      <w:r>
        <w:rPr>
          <w:spacing w:val="7"/>
          <w:sz w:val="21"/>
        </w:rPr>
        <w:t xml:space="preserve"> </w:t>
      </w:r>
      <w:r>
        <w:rPr>
          <w:sz w:val="21"/>
        </w:rPr>
        <w:t>GPIO_Pin_7);</w:t>
      </w:r>
      <w:r>
        <w:rPr>
          <w:sz w:val="21"/>
        </w:rPr>
        <w:tab/>
      </w:r>
      <w:r>
        <w:rPr>
          <w:spacing w:val="5"/>
          <w:sz w:val="21"/>
        </w:rPr>
        <w:t>//</w:t>
      </w:r>
      <w:r>
        <w:rPr>
          <w:rFonts w:hint="eastAsia" w:ascii="宋体" w:eastAsia="宋体"/>
          <w:spacing w:val="9"/>
          <w:sz w:val="21"/>
        </w:rPr>
        <w:t>输出低电</w:t>
      </w:r>
    </w:p>
    <w:p>
      <w:pPr>
        <w:spacing w:before="43"/>
        <w:ind w:left="212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w w:val="99"/>
          <w:sz w:val="21"/>
        </w:rPr>
        <w:t>平</w:t>
      </w:r>
    </w:p>
    <w:p>
      <w:pPr>
        <w:pStyle w:val="5"/>
        <w:spacing w:before="10"/>
        <w:rPr>
          <w:rFonts w:ascii="宋体"/>
          <w:sz w:val="28"/>
        </w:rPr>
      </w:pP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rPr>
          <w:sz w:val="22"/>
        </w:rPr>
      </w:pPr>
    </w:p>
    <w:p>
      <w:pPr>
        <w:spacing w:before="129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57" w:after="0" w:line="240" w:lineRule="auto"/>
        <w:ind w:left="493" w:right="0" w:hanging="176"/>
        <w:jc w:val="left"/>
        <w:rPr>
          <w:rFonts w:ascii="Times New Roman" w:hAnsi="Times New Roman" w:eastAsia="Times New Roman"/>
          <w:sz w:val="21"/>
        </w:rPr>
      </w:pPr>
      <w:r>
        <w:rPr>
          <w:spacing w:val="-6"/>
          <w:sz w:val="21"/>
        </w:rPr>
        <w:t xml:space="preserve">功能描述：初始化 </w:t>
      </w:r>
      <w:r>
        <w:rPr>
          <w:rFonts w:ascii="Times New Roman" w:hAnsi="Times New Roman" w:eastAsia="Times New Roman"/>
          <w:sz w:val="21"/>
        </w:rPr>
        <w:t>LCD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2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参数说明：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返回说明：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注：</w:t>
      </w:r>
    </w:p>
    <w:p>
      <w:pPr>
        <w:spacing w:before="57" w:line="309" w:lineRule="auto"/>
        <w:ind w:left="212" w:right="4491" w:firstLine="105"/>
        <w:jc w:val="left"/>
        <w:rPr>
          <w:sz w:val="21"/>
        </w:rPr>
      </w:pPr>
      <w:r>
        <w:rPr>
          <w:w w:val="95"/>
          <w:sz w:val="21"/>
        </w:rPr>
        <w:t xml:space="preserve">*********************************************************/ </w:t>
      </w:r>
      <w:r>
        <w:rPr>
          <w:sz w:val="21"/>
        </w:rPr>
        <w:t>void ResetLcd(void)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1"/>
        <w:ind w:left="632" w:right="0" w:firstLine="0"/>
        <w:jc w:val="left"/>
        <w:rPr>
          <w:sz w:val="21"/>
        </w:rPr>
      </w:pPr>
      <w:r>
        <w:rPr>
          <w:sz w:val="21"/>
        </w:rPr>
        <w:t>ClrRES;</w:t>
      </w:r>
    </w:p>
    <w:p>
      <w:pPr>
        <w:spacing w:before="70"/>
        <w:ind w:left="632" w:right="0" w:firstLine="0"/>
        <w:jc w:val="left"/>
        <w:rPr>
          <w:sz w:val="21"/>
        </w:rPr>
      </w:pPr>
      <w:r>
        <w:rPr>
          <w:sz w:val="21"/>
        </w:rPr>
        <w:t>delay_us(200);</w:t>
      </w:r>
    </w:p>
    <w:p>
      <w:pPr>
        <w:pStyle w:val="5"/>
        <w:spacing w:before="1"/>
        <w:rPr>
          <w:sz w:val="32"/>
        </w:rPr>
      </w:pPr>
    </w:p>
    <w:p>
      <w:pPr>
        <w:tabs>
          <w:tab w:val="left" w:pos="1659"/>
        </w:tabs>
        <w:spacing w:before="0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SetRES;</w:t>
      </w:r>
      <w:r>
        <w:rPr>
          <w:sz w:val="21"/>
        </w:rPr>
        <w:tab/>
      </w:r>
      <w:r>
        <w:rPr>
          <w:sz w:val="21"/>
        </w:rPr>
        <w:t xml:space="preserve">//2010.6.29 </w:t>
      </w:r>
      <w:r>
        <w:rPr>
          <w:rFonts w:hint="eastAsia" w:ascii="宋体" w:eastAsia="宋体"/>
          <w:sz w:val="21"/>
        </w:rPr>
        <w:t>增加以上三句，解决一体液晶屏经常花屏的问题</w:t>
      </w:r>
    </w:p>
    <w:p>
      <w:pPr>
        <w:spacing w:before="57"/>
        <w:ind w:left="632" w:right="0" w:firstLine="0"/>
        <w:jc w:val="left"/>
        <w:rPr>
          <w:sz w:val="21"/>
        </w:rPr>
      </w:pPr>
      <w:r>
        <w:rPr>
          <w:sz w:val="21"/>
        </w:rPr>
        <w:t>delay_us(200);</w:t>
      </w:r>
    </w:p>
    <w:p>
      <w:pPr>
        <w:pStyle w:val="5"/>
        <w:rPr>
          <w:sz w:val="22"/>
        </w:rPr>
      </w:pPr>
    </w:p>
    <w:p>
      <w:pPr>
        <w:tabs>
          <w:tab w:val="left" w:pos="3587"/>
          <w:tab w:val="left" w:pos="3704"/>
          <w:tab w:val="left" w:pos="3995"/>
          <w:tab w:val="left" w:pos="4249"/>
        </w:tabs>
        <w:spacing w:before="129" w:line="288" w:lineRule="auto"/>
        <w:ind w:left="632" w:right="4913" w:firstLine="0"/>
        <w:jc w:val="left"/>
        <w:rPr>
          <w:sz w:val="21"/>
        </w:rPr>
      </w:pPr>
      <w:r>
        <w:rPr>
          <w:sz w:val="21"/>
        </w:rPr>
        <w:t>Write_COM(Disp_Off);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//Display OFF Write_COM(SetBias9);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</w:t>
      </w:r>
      <w:r>
        <w:rPr>
          <w:spacing w:val="50"/>
          <w:sz w:val="21"/>
        </w:rPr>
        <w:t xml:space="preserve"> </w:t>
      </w:r>
      <w:r>
        <w:rPr>
          <w:rFonts w:hint="eastAsia" w:ascii="宋体" w:eastAsia="宋体"/>
          <w:sz w:val="21"/>
        </w:rPr>
        <w:t>设置</w:t>
      </w:r>
      <w:r>
        <w:rPr>
          <w:rFonts w:hint="eastAsia" w:ascii="宋体" w:eastAsia="宋体"/>
          <w:spacing w:val="-53"/>
          <w:sz w:val="21"/>
        </w:rPr>
        <w:t xml:space="preserve"> </w:t>
      </w:r>
      <w:r>
        <w:rPr>
          <w:sz w:val="21"/>
        </w:rPr>
        <w:t xml:space="preserve">BIAS </w:t>
      </w:r>
      <w:r>
        <w:rPr>
          <w:rFonts w:hint="eastAsia" w:ascii="宋体" w:eastAsia="宋体"/>
          <w:sz w:val="21"/>
        </w:rPr>
        <w:t>为</w:t>
      </w:r>
      <w:r>
        <w:rPr>
          <w:rFonts w:hint="eastAsia" w:ascii="宋体" w:eastAsia="宋体"/>
          <w:spacing w:val="-55"/>
          <w:sz w:val="21"/>
        </w:rPr>
        <w:t xml:space="preserve"> </w:t>
      </w:r>
      <w:r>
        <w:rPr>
          <w:spacing w:val="-4"/>
          <w:sz w:val="21"/>
        </w:rPr>
        <w:t xml:space="preserve">1/9 </w:t>
      </w:r>
      <w:r>
        <w:rPr>
          <w:sz w:val="21"/>
        </w:rPr>
        <w:t>Write_COM(ADC_Normal);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</w:t>
      </w:r>
      <w:r>
        <w:rPr>
          <w:rFonts w:hint="eastAsia" w:ascii="宋体" w:eastAsia="宋体"/>
          <w:sz w:val="21"/>
        </w:rPr>
        <w:t>从左至右输入</w:t>
      </w:r>
      <w:r>
        <w:rPr>
          <w:sz w:val="21"/>
        </w:rPr>
        <w:t>Write_COM(OUTNormal);</w:t>
      </w:r>
      <w:r>
        <w:rPr>
          <w:sz w:val="21"/>
        </w:rPr>
        <w:tab/>
      </w:r>
      <w:r>
        <w:rPr>
          <w:sz w:val="21"/>
        </w:rPr>
        <w:t>//com1 --&gt;</w:t>
      </w:r>
      <w:r>
        <w:rPr>
          <w:spacing w:val="-1"/>
          <w:sz w:val="21"/>
        </w:rPr>
        <w:t xml:space="preserve"> </w:t>
      </w:r>
      <w:r>
        <w:rPr>
          <w:sz w:val="21"/>
        </w:rPr>
        <w:t>com64</w:t>
      </w:r>
    </w:p>
    <w:p>
      <w:pPr>
        <w:tabs>
          <w:tab w:val="left" w:pos="3750"/>
        </w:tabs>
        <w:spacing w:before="23"/>
        <w:ind w:left="632" w:right="0" w:firstLine="0"/>
        <w:jc w:val="left"/>
        <w:rPr>
          <w:sz w:val="21"/>
        </w:rPr>
      </w:pPr>
      <w:r>
        <w:rPr>
          <w:sz w:val="21"/>
        </w:rPr>
        <w:t>Write_COM(V5Ratio);</w:t>
      </w:r>
      <w:r>
        <w:rPr>
          <w:sz w:val="21"/>
        </w:rPr>
        <w:tab/>
      </w:r>
      <w:r>
        <w:rPr>
          <w:sz w:val="21"/>
        </w:rPr>
        <w:t>// Select internal resistor</w:t>
      </w:r>
      <w:r>
        <w:rPr>
          <w:spacing w:val="1"/>
          <w:sz w:val="21"/>
        </w:rPr>
        <w:t xml:space="preserve"> </w:t>
      </w:r>
      <w:r>
        <w:rPr>
          <w:sz w:val="21"/>
        </w:rPr>
        <w:t>ratio(Rb/Ra)mode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tabs>
          <w:tab w:val="left" w:pos="3635"/>
          <w:tab w:val="left" w:pos="3687"/>
        </w:tabs>
        <w:spacing w:before="35" w:line="295" w:lineRule="auto"/>
        <w:ind w:left="632" w:right="4708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Write_COM(V5OutVol);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 Set the v5 output voltage Write_COM(SetBright);</w:t>
      </w:r>
      <w:r>
        <w:rPr>
          <w:sz w:val="21"/>
        </w:rPr>
        <w:tab/>
      </w:r>
      <w:r>
        <w:rPr>
          <w:sz w:val="21"/>
        </w:rPr>
        <w:t>//</w:t>
      </w:r>
      <w:r>
        <w:rPr>
          <w:rFonts w:hint="eastAsia" w:ascii="宋体" w:eastAsia="宋体"/>
          <w:sz w:val="21"/>
        </w:rPr>
        <w:t>调节液晶屏的亮度</w:t>
      </w:r>
    </w:p>
    <w:p>
      <w:pPr>
        <w:tabs>
          <w:tab w:val="left" w:pos="3447"/>
          <w:tab w:val="left" w:pos="3517"/>
          <w:tab w:val="left" w:pos="5687"/>
          <w:tab w:val="left" w:pos="7115"/>
        </w:tabs>
        <w:spacing w:before="0" w:line="295" w:lineRule="auto"/>
        <w:ind w:left="632" w:right="2574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Write_COM(POWERSet);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//voltage follower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z w:val="21"/>
        </w:rPr>
        <w:tab/>
      </w:r>
      <w:r>
        <w:rPr>
          <w:sz w:val="21"/>
        </w:rPr>
        <w:t>regulator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z w:val="21"/>
        </w:rPr>
        <w:tab/>
      </w:r>
      <w:r>
        <w:rPr>
          <w:sz w:val="21"/>
        </w:rPr>
        <w:t xml:space="preserve">booster </w:t>
      </w:r>
      <w:r>
        <w:rPr>
          <w:spacing w:val="-8"/>
          <w:sz w:val="21"/>
        </w:rPr>
        <w:t xml:space="preserve">ON </w:t>
      </w:r>
      <w:r>
        <w:rPr>
          <w:sz w:val="21"/>
        </w:rPr>
        <w:t>Write_COM(DispNormal);</w:t>
      </w:r>
      <w:r>
        <w:rPr>
          <w:sz w:val="21"/>
        </w:rPr>
        <w:tab/>
      </w:r>
      <w:r>
        <w:rPr>
          <w:sz w:val="21"/>
        </w:rPr>
        <w:t>//</w:t>
      </w:r>
      <w:r>
        <w:rPr>
          <w:spacing w:val="52"/>
          <w:sz w:val="21"/>
        </w:rPr>
        <w:t xml:space="preserve"> </w:t>
      </w:r>
      <w:r>
        <w:rPr>
          <w:rFonts w:hint="eastAsia" w:ascii="宋体" w:eastAsia="宋体"/>
          <w:sz w:val="21"/>
        </w:rPr>
        <w:t>从左至右显示</w:t>
      </w:r>
    </w:p>
    <w:p>
      <w:pPr>
        <w:tabs>
          <w:tab w:val="left" w:pos="3635"/>
        </w:tabs>
        <w:spacing w:before="0" w:line="238" w:lineRule="exact"/>
        <w:ind w:left="632" w:right="0" w:firstLine="0"/>
        <w:jc w:val="left"/>
        <w:rPr>
          <w:sz w:val="21"/>
        </w:rPr>
      </w:pPr>
      <w:r>
        <w:rPr>
          <w:sz w:val="21"/>
        </w:rPr>
        <w:t>Write_COM(AllNormal);</w:t>
      </w:r>
      <w:r>
        <w:rPr>
          <w:sz w:val="21"/>
        </w:rPr>
        <w:tab/>
      </w:r>
      <w:r>
        <w:rPr>
          <w:sz w:val="21"/>
        </w:rPr>
        <w:t>//Entire Display</w:t>
      </w:r>
      <w:r>
        <w:rPr>
          <w:spacing w:val="1"/>
          <w:sz w:val="21"/>
        </w:rPr>
        <w:t xml:space="preserve"> </w:t>
      </w:r>
      <w:r>
        <w:rPr>
          <w:sz w:val="21"/>
        </w:rPr>
        <w:t>Disable</w:t>
      </w:r>
    </w:p>
    <w:p>
      <w:pPr>
        <w:pStyle w:val="5"/>
        <w:spacing w:before="1"/>
        <w:rPr>
          <w:sz w:val="25"/>
        </w:rPr>
      </w:pPr>
    </w:p>
    <w:p>
      <w:pPr>
        <w:tabs>
          <w:tab w:val="left" w:pos="3587"/>
        </w:tabs>
        <w:spacing w:before="90" w:line="309" w:lineRule="auto"/>
        <w:ind w:left="632" w:right="5951" w:firstLine="0"/>
        <w:jc w:val="left"/>
        <w:rPr>
          <w:sz w:val="21"/>
        </w:rPr>
      </w:pPr>
      <w:r>
        <w:rPr>
          <w:sz w:val="21"/>
        </w:rPr>
        <w:t>Write_COM(Disp_On);</w:t>
      </w:r>
      <w:r>
        <w:rPr>
          <w:sz w:val="21"/>
        </w:rPr>
        <w:tab/>
      </w:r>
      <w:r>
        <w:rPr>
          <w:sz w:val="21"/>
        </w:rPr>
        <w:t xml:space="preserve">//Display </w:t>
      </w:r>
      <w:r>
        <w:rPr>
          <w:spacing w:val="-7"/>
          <w:sz w:val="21"/>
        </w:rPr>
        <w:t xml:space="preserve">ON </w:t>
      </w:r>
      <w:r>
        <w:rPr>
          <w:sz w:val="21"/>
        </w:rPr>
        <w:t>ClrScreen();</w:t>
      </w:r>
    </w:p>
    <w:p>
      <w:pPr>
        <w:tabs>
          <w:tab w:val="left" w:pos="3565"/>
          <w:tab w:val="left" w:pos="3611"/>
        </w:tabs>
        <w:spacing w:before="1" w:line="309" w:lineRule="auto"/>
        <w:ind w:left="632" w:right="3539" w:firstLine="0"/>
        <w:jc w:val="left"/>
        <w:rPr>
          <w:sz w:val="21"/>
        </w:rPr>
      </w:pPr>
      <w:r>
        <w:rPr>
          <w:sz w:val="21"/>
        </w:rPr>
        <w:t>Write_COM(SetStartLine);</w:t>
      </w:r>
      <w:r>
        <w:rPr>
          <w:sz w:val="21"/>
        </w:rPr>
        <w:tab/>
      </w:r>
      <w:r>
        <w:rPr>
          <w:sz w:val="21"/>
        </w:rPr>
        <w:t>//Set Display Start Line = com0 Write_COM(SetPage);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>//Set Page Address = 0 Write_COM(SetColMsb);</w:t>
      </w:r>
      <w:r>
        <w:rPr>
          <w:sz w:val="21"/>
        </w:rPr>
        <w:tab/>
      </w:r>
      <w:r>
        <w:rPr>
          <w:sz w:val="21"/>
        </w:rPr>
        <w:t>//Set Column Address = 0,set 4 higher</w:t>
      </w:r>
      <w:r>
        <w:rPr>
          <w:spacing w:val="-27"/>
          <w:sz w:val="21"/>
        </w:rPr>
        <w:t xml:space="preserve"> </w:t>
      </w:r>
      <w:r>
        <w:rPr>
          <w:sz w:val="21"/>
        </w:rPr>
        <w:t>bits</w:t>
      </w:r>
    </w:p>
    <w:p>
      <w:pPr>
        <w:tabs>
          <w:tab w:val="left" w:pos="3402"/>
        </w:tabs>
        <w:spacing w:before="2"/>
        <w:ind w:left="632" w:right="0" w:firstLine="0"/>
        <w:jc w:val="left"/>
        <w:rPr>
          <w:sz w:val="21"/>
        </w:rPr>
      </w:pPr>
      <w:r>
        <w:rPr>
          <w:sz w:val="21"/>
        </w:rPr>
        <w:t>Write_COM(SetColLsb);</w:t>
      </w:r>
      <w:r>
        <w:rPr>
          <w:sz w:val="21"/>
        </w:rPr>
        <w:tab/>
      </w:r>
      <w:r>
        <w:rPr>
          <w:sz w:val="21"/>
        </w:rPr>
        <w:t>//set 4 lower bits of column of display data RAM in</w:t>
      </w:r>
      <w:r>
        <w:rPr>
          <w:spacing w:val="-3"/>
          <w:sz w:val="21"/>
        </w:rPr>
        <w:t xml:space="preserve"> </w:t>
      </w:r>
      <w:r>
        <w:rPr>
          <w:sz w:val="21"/>
        </w:rPr>
        <w:t>register</w:t>
      </w:r>
    </w:p>
    <w:p>
      <w:pPr>
        <w:spacing w:before="70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spacing w:before="5"/>
        <w:rPr>
          <w:sz w:val="25"/>
        </w:rPr>
      </w:pPr>
    </w:p>
    <w:p>
      <w:pPr>
        <w:spacing w:before="90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pStyle w:val="10"/>
        <w:numPr>
          <w:ilvl w:val="0"/>
          <w:numId w:val="5"/>
        </w:numPr>
        <w:tabs>
          <w:tab w:val="left" w:pos="494"/>
          <w:tab w:val="left" w:pos="3275"/>
        </w:tabs>
        <w:spacing w:before="57" w:after="0" w:line="240" w:lineRule="auto"/>
        <w:ind w:left="493" w:right="0" w:hanging="176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功能描述：传递数据到</w:t>
      </w:r>
      <w:r>
        <w:rPr>
          <w:spacing w:val="-54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LCD</w:t>
      </w:r>
      <w:r>
        <w:rPr>
          <w:rFonts w:ascii="Times New Roman" w:hAnsi="Times New Roman" w:eastAsia="Times New Roman"/>
          <w:sz w:val="21"/>
        </w:rPr>
        <w:tab/>
      </w:r>
      <w:r>
        <w:rPr>
          <w:rFonts w:ascii="Times New Roman" w:hAnsi="Times New Roman" w:eastAsia="Times New Roman"/>
          <w:sz w:val="21"/>
        </w:rPr>
        <w:t>(</w:t>
      </w:r>
      <w:r>
        <w:rPr>
          <w:sz w:val="21"/>
        </w:rPr>
        <w:t>串行</w:t>
      </w:r>
      <w:r>
        <w:rPr>
          <w:rFonts w:ascii="Times New Roman" w:hAnsi="Times New Roman" w:eastAsia="Times New Roman"/>
          <w:sz w:val="21"/>
        </w:rPr>
        <w:t>)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参数说明：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2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返回说明：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注：</w:t>
      </w:r>
    </w:p>
    <w:p>
      <w:pPr>
        <w:spacing w:before="57" w:line="309" w:lineRule="auto"/>
        <w:ind w:left="212" w:right="4491" w:firstLine="105"/>
        <w:jc w:val="left"/>
        <w:rPr>
          <w:sz w:val="21"/>
        </w:rPr>
      </w:pPr>
      <w:r>
        <w:rPr>
          <w:w w:val="95"/>
          <w:sz w:val="21"/>
        </w:rPr>
        <w:t xml:space="preserve">*********************************************************/ </w:t>
      </w:r>
      <w:r>
        <w:rPr>
          <w:sz w:val="21"/>
        </w:rPr>
        <w:t>void Write_SPI(uint8_t data)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tabs>
          <w:tab w:val="left" w:pos="1439"/>
        </w:tabs>
        <w:spacing w:before="71"/>
        <w:ind w:left="632" w:right="0" w:firstLine="0"/>
        <w:jc w:val="left"/>
        <w:rPr>
          <w:sz w:val="21"/>
        </w:rPr>
      </w:pPr>
      <w:r>
        <w:rPr>
          <w:sz w:val="21"/>
        </w:rPr>
        <w:t>uint8_t</w:t>
      </w:r>
      <w:r>
        <w:rPr>
          <w:sz w:val="21"/>
        </w:rPr>
        <w:tab/>
      </w:r>
      <w:r>
        <w:rPr>
          <w:sz w:val="21"/>
        </w:rPr>
        <w:t>Count;</w:t>
      </w:r>
    </w:p>
    <w:p>
      <w:pPr>
        <w:pStyle w:val="5"/>
        <w:rPr>
          <w:sz w:val="22"/>
        </w:rPr>
      </w:pPr>
    </w:p>
    <w:p>
      <w:pPr>
        <w:spacing w:before="129"/>
        <w:ind w:left="632" w:right="0" w:firstLine="0"/>
        <w:jc w:val="left"/>
        <w:rPr>
          <w:sz w:val="21"/>
        </w:rPr>
      </w:pPr>
      <w:r>
        <w:rPr>
          <w:sz w:val="21"/>
        </w:rPr>
        <w:t>for (Count=0; Count&lt;8; Count++)</w:t>
      </w:r>
    </w:p>
    <w:p>
      <w:pPr>
        <w:spacing w:before="71"/>
        <w:ind w:left="63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/>
        <w:ind w:left="1052" w:right="0" w:firstLine="0"/>
        <w:jc w:val="left"/>
        <w:rPr>
          <w:sz w:val="21"/>
        </w:rPr>
      </w:pPr>
      <w:r>
        <w:rPr>
          <w:sz w:val="21"/>
        </w:rPr>
        <w:t>if (data &amp; 0x80)</w:t>
      </w:r>
    </w:p>
    <w:p>
      <w:pPr>
        <w:spacing w:before="71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rPr>
          <w:sz w:val="22"/>
        </w:rPr>
      </w:pPr>
    </w:p>
    <w:p>
      <w:pPr>
        <w:spacing w:before="129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/>
        <w:ind w:left="1052" w:right="0" w:firstLine="0"/>
        <w:jc w:val="left"/>
        <w:rPr>
          <w:sz w:val="21"/>
        </w:rPr>
      </w:pPr>
      <w:r>
        <w:rPr>
          <w:w w:val="95"/>
          <w:sz w:val="21"/>
        </w:rPr>
        <w:t>else</w:t>
      </w:r>
    </w:p>
    <w:p>
      <w:pPr>
        <w:spacing w:before="70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pStyle w:val="5"/>
        <w:rPr>
          <w:sz w:val="22"/>
        </w:rPr>
      </w:pPr>
    </w:p>
    <w:p>
      <w:pPr>
        <w:spacing w:before="130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0"/>
        <w:ind w:left="54" w:right="0" w:firstLine="0"/>
        <w:jc w:val="left"/>
        <w:rPr>
          <w:sz w:val="21"/>
        </w:rPr>
      </w:pPr>
      <w:r>
        <w:br w:type="column"/>
      </w:r>
      <w:r>
        <w:rPr>
          <w:sz w:val="21"/>
        </w:rPr>
        <w:t>Set_SI;</w:t>
      </w:r>
    </w:p>
    <w:p>
      <w:pPr>
        <w:pStyle w:val="5"/>
        <w:rPr>
          <w:sz w:val="22"/>
        </w:rPr>
      </w:pPr>
    </w:p>
    <w:p>
      <w:pPr>
        <w:pStyle w:val="5"/>
        <w:rPr>
          <w:sz w:val="22"/>
        </w:rPr>
      </w:pPr>
    </w:p>
    <w:p>
      <w:pPr>
        <w:pStyle w:val="5"/>
        <w:rPr>
          <w:sz w:val="22"/>
        </w:rPr>
      </w:pPr>
    </w:p>
    <w:p>
      <w:pPr>
        <w:pStyle w:val="5"/>
        <w:spacing w:before="6"/>
        <w:rPr>
          <w:sz w:val="21"/>
        </w:rPr>
      </w:pPr>
    </w:p>
    <w:p>
      <w:pPr>
        <w:spacing w:before="1"/>
        <w:ind w:left="54" w:right="0" w:firstLine="0"/>
        <w:jc w:val="left"/>
        <w:rPr>
          <w:sz w:val="21"/>
        </w:rPr>
      </w:pPr>
      <w:r>
        <w:rPr>
          <w:sz w:val="21"/>
        </w:rPr>
        <w:t>Clr_SI;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340" w:right="320" w:bottom="1240" w:left="920" w:header="720" w:footer="720" w:gutter="0"/>
          <w:cols w:equalWidth="0" w:num="2">
            <w:col w:w="1379" w:space="40"/>
            <w:col w:w="9251"/>
          </w:cols>
        </w:sectPr>
      </w:pPr>
    </w:p>
    <w:p>
      <w:pPr>
        <w:pStyle w:val="5"/>
        <w:spacing w:before="5"/>
        <w:rPr>
          <w:sz w:val="25"/>
        </w:rPr>
      </w:pPr>
    </w:p>
    <w:p>
      <w:pPr>
        <w:spacing w:before="90" w:line="309" w:lineRule="auto"/>
        <w:ind w:left="1052" w:right="8548" w:firstLine="0"/>
        <w:jc w:val="left"/>
        <w:rPr>
          <w:sz w:val="21"/>
        </w:rPr>
      </w:pPr>
      <w:r>
        <w:rPr>
          <w:sz w:val="21"/>
        </w:rPr>
        <w:t>data &lt;&lt;= 1; Set_CLK; delay_us(1); Clr_CLK;</w:t>
      </w:r>
    </w:p>
    <w:p>
      <w:pPr>
        <w:spacing w:before="2"/>
        <w:ind w:left="63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spacing w:before="4"/>
        <w:rPr>
          <w:sz w:val="25"/>
        </w:rPr>
      </w:pPr>
    </w:p>
    <w:p>
      <w:pPr>
        <w:spacing w:before="91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340" w:right="320" w:bottom="1240" w:left="920" w:header="720" w:footer="720" w:gutter="0"/>
        </w:sectPr>
      </w:pPr>
    </w:p>
    <w:p>
      <w:pPr>
        <w:pStyle w:val="10"/>
        <w:numPr>
          <w:ilvl w:val="0"/>
          <w:numId w:val="5"/>
        </w:numPr>
        <w:tabs>
          <w:tab w:val="left" w:pos="494"/>
          <w:tab w:val="left" w:pos="3066"/>
        </w:tabs>
        <w:spacing w:before="21" w:after="0" w:line="240" w:lineRule="auto"/>
        <w:ind w:left="493" w:right="0" w:hanging="176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功能描述：写命令到</w:t>
      </w:r>
      <w:r>
        <w:rPr>
          <w:spacing w:val="-56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LCD</w:t>
      </w:r>
      <w:r>
        <w:rPr>
          <w:rFonts w:ascii="Times New Roman" w:hAnsi="Times New Roman" w:eastAsia="Times New Roman"/>
          <w:sz w:val="21"/>
        </w:rPr>
        <w:tab/>
      </w:r>
      <w:r>
        <w:rPr>
          <w:rFonts w:ascii="Times New Roman" w:hAnsi="Times New Roman" w:eastAsia="Times New Roman"/>
          <w:sz w:val="21"/>
        </w:rPr>
        <w:t>(</w:t>
      </w:r>
      <w:r>
        <w:rPr>
          <w:sz w:val="21"/>
        </w:rPr>
        <w:t>串行</w:t>
      </w:r>
      <w:r>
        <w:rPr>
          <w:rFonts w:ascii="Times New Roman" w:hAnsi="Times New Roman" w:eastAsia="Times New Roman"/>
          <w:sz w:val="21"/>
        </w:rPr>
        <w:t>)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参数说明：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返回说明：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注：</w:t>
      </w:r>
    </w:p>
    <w:p>
      <w:pPr>
        <w:spacing w:before="57" w:line="309" w:lineRule="auto"/>
        <w:ind w:left="212" w:right="4491" w:firstLine="105"/>
        <w:jc w:val="left"/>
        <w:rPr>
          <w:sz w:val="21"/>
        </w:rPr>
      </w:pPr>
      <w:r>
        <w:rPr>
          <w:w w:val="95"/>
          <w:sz w:val="21"/>
        </w:rPr>
        <w:t xml:space="preserve">*********************************************************/ </w:t>
      </w:r>
      <w:r>
        <w:rPr>
          <w:sz w:val="21"/>
        </w:rPr>
        <w:t>void Write_COM(uint8_t cmdcode)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 w:line="309" w:lineRule="auto"/>
        <w:ind w:left="632" w:right="8968" w:firstLine="0"/>
        <w:jc w:val="left"/>
        <w:rPr>
          <w:sz w:val="21"/>
        </w:rPr>
      </w:pPr>
      <w:r>
        <w:rPr>
          <w:sz w:val="21"/>
        </w:rPr>
        <w:t>Clr_CLK; delay_us(1); ClrA0; delay_us(1); ClrCS1;</w:t>
      </w:r>
    </w:p>
    <w:p>
      <w:pPr>
        <w:spacing w:before="3" w:line="309" w:lineRule="auto"/>
        <w:ind w:left="632" w:right="8135" w:firstLine="0"/>
        <w:jc w:val="left"/>
        <w:rPr>
          <w:sz w:val="21"/>
        </w:rPr>
      </w:pPr>
      <w:r>
        <w:rPr>
          <w:sz w:val="21"/>
        </w:rPr>
        <w:t>Write_SPI(cmdcode)</w:t>
      </w:r>
      <w:r>
        <w:rPr>
          <w:spacing w:val="-13"/>
          <w:sz w:val="21"/>
        </w:rPr>
        <w:t xml:space="preserve"> </w:t>
      </w:r>
      <w:r>
        <w:rPr>
          <w:sz w:val="21"/>
        </w:rPr>
        <w:t>; SetCS1;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spacing w:before="4"/>
        <w:rPr>
          <w:sz w:val="25"/>
        </w:rPr>
      </w:pPr>
    </w:p>
    <w:p>
      <w:pPr>
        <w:spacing w:before="91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pStyle w:val="10"/>
        <w:numPr>
          <w:ilvl w:val="0"/>
          <w:numId w:val="5"/>
        </w:numPr>
        <w:tabs>
          <w:tab w:val="left" w:pos="494"/>
          <w:tab w:val="left" w:pos="3066"/>
        </w:tabs>
        <w:spacing w:before="56" w:after="0" w:line="240" w:lineRule="auto"/>
        <w:ind w:left="493" w:right="0" w:hanging="176"/>
        <w:jc w:val="left"/>
        <w:rPr>
          <w:rFonts w:ascii="Times New Roman" w:hAnsi="Times New Roman" w:eastAsia="Times New Roman"/>
          <w:sz w:val="21"/>
        </w:rPr>
      </w:pPr>
      <w:r>
        <w:rPr>
          <w:sz w:val="21"/>
        </w:rPr>
        <w:t>功能描述：写数据到</w:t>
      </w:r>
      <w:r>
        <w:rPr>
          <w:spacing w:val="-56"/>
          <w:sz w:val="21"/>
        </w:rPr>
        <w:t xml:space="preserve"> </w:t>
      </w:r>
      <w:r>
        <w:rPr>
          <w:rFonts w:ascii="Times New Roman" w:hAnsi="Times New Roman" w:eastAsia="Times New Roman"/>
          <w:sz w:val="21"/>
        </w:rPr>
        <w:t>LCD</w:t>
      </w:r>
      <w:r>
        <w:rPr>
          <w:rFonts w:ascii="Times New Roman" w:hAnsi="Times New Roman" w:eastAsia="Times New Roman"/>
          <w:sz w:val="21"/>
        </w:rPr>
        <w:tab/>
      </w:r>
      <w:r>
        <w:rPr>
          <w:rFonts w:ascii="Times New Roman" w:hAnsi="Times New Roman" w:eastAsia="Times New Roman"/>
          <w:sz w:val="21"/>
        </w:rPr>
        <w:t>(</w:t>
      </w:r>
      <w:r>
        <w:rPr>
          <w:sz w:val="21"/>
        </w:rPr>
        <w:t>串行</w:t>
      </w:r>
      <w:r>
        <w:rPr>
          <w:rFonts w:ascii="Times New Roman" w:hAnsi="Times New Roman" w:eastAsia="Times New Roman"/>
          <w:sz w:val="21"/>
        </w:rPr>
        <w:t>)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参数说明：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返回说明：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注：</w:t>
      </w:r>
    </w:p>
    <w:p>
      <w:pPr>
        <w:spacing w:before="57" w:line="309" w:lineRule="auto"/>
        <w:ind w:left="212" w:right="4491" w:firstLine="105"/>
        <w:jc w:val="left"/>
        <w:rPr>
          <w:sz w:val="21"/>
        </w:rPr>
      </w:pPr>
      <w:r>
        <w:rPr>
          <w:w w:val="95"/>
          <w:sz w:val="21"/>
        </w:rPr>
        <w:t xml:space="preserve">*********************************************************/ </w:t>
      </w:r>
      <w:r>
        <w:rPr>
          <w:sz w:val="21"/>
        </w:rPr>
        <w:t>void WriteData(uint8_t dispdata)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 w:line="309" w:lineRule="auto"/>
        <w:ind w:left="632" w:right="8968" w:firstLine="0"/>
        <w:jc w:val="left"/>
        <w:rPr>
          <w:sz w:val="21"/>
        </w:rPr>
      </w:pPr>
      <w:r>
        <w:rPr>
          <w:sz w:val="21"/>
        </w:rPr>
        <w:t>Clr_CLK; delay_us(1); SetA0; delay_us(1); ClrCS1;</w:t>
      </w:r>
    </w:p>
    <w:p>
      <w:pPr>
        <w:spacing w:before="3" w:line="309" w:lineRule="auto"/>
        <w:ind w:left="632" w:right="8193" w:firstLine="0"/>
        <w:jc w:val="left"/>
        <w:rPr>
          <w:sz w:val="21"/>
        </w:rPr>
      </w:pPr>
      <w:r>
        <w:rPr>
          <w:sz w:val="21"/>
        </w:rPr>
        <w:t>Write_SPI(dispdata)</w:t>
      </w:r>
      <w:r>
        <w:rPr>
          <w:spacing w:val="-13"/>
          <w:sz w:val="21"/>
        </w:rPr>
        <w:t xml:space="preserve"> </w:t>
      </w:r>
      <w:r>
        <w:rPr>
          <w:sz w:val="21"/>
        </w:rPr>
        <w:t>; SetCS1;</w:t>
      </w:r>
    </w:p>
    <w:p>
      <w:pPr>
        <w:spacing w:before="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spacing w:before="4"/>
        <w:rPr>
          <w:sz w:val="25"/>
        </w:rPr>
      </w:pPr>
    </w:p>
    <w:p>
      <w:pPr>
        <w:spacing w:before="91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56" w:after="0" w:line="240" w:lineRule="auto"/>
        <w:ind w:left="493" w:right="0" w:hanging="176"/>
        <w:jc w:val="left"/>
        <w:rPr>
          <w:sz w:val="21"/>
        </w:rPr>
      </w:pPr>
      <w:r>
        <w:rPr>
          <w:spacing w:val="-7"/>
          <w:sz w:val="21"/>
        </w:rPr>
        <w:t xml:space="preserve">功能描述：清除 </w:t>
      </w:r>
      <w:r>
        <w:rPr>
          <w:rFonts w:ascii="Times New Roman" w:hAnsi="Times New Roman" w:eastAsia="Times New Roman"/>
          <w:sz w:val="21"/>
        </w:rPr>
        <w:t>LCD</w:t>
      </w:r>
      <w:r>
        <w:rPr>
          <w:rFonts w:ascii="Times New Roman" w:hAnsi="Times New Roman" w:eastAsia="Times New Roman"/>
          <w:spacing w:val="3"/>
          <w:sz w:val="21"/>
        </w:rPr>
        <w:t xml:space="preserve"> </w:t>
      </w:r>
      <w:r>
        <w:rPr>
          <w:sz w:val="21"/>
        </w:rPr>
        <w:t>全屏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参数说明：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w w:val="95"/>
          <w:sz w:val="21"/>
        </w:rPr>
        <w:t>返回说明：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注：</w:t>
      </w:r>
    </w:p>
    <w:p>
      <w:pPr>
        <w:spacing w:before="57"/>
        <w:ind w:left="318" w:right="0" w:firstLine="0"/>
        <w:jc w:val="left"/>
        <w:rPr>
          <w:sz w:val="21"/>
        </w:rPr>
      </w:pPr>
      <w:r>
        <w:rPr>
          <w:sz w:val="21"/>
        </w:rPr>
        <w:t>*********************************************************/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35"/>
        <w:ind w:left="212" w:right="0" w:firstLine="0"/>
        <w:jc w:val="left"/>
        <w:rPr>
          <w:sz w:val="21"/>
        </w:rPr>
      </w:pPr>
      <w:r>
        <w:rPr>
          <w:sz w:val="21"/>
        </w:rPr>
        <w:t>void ClrScreen(void)</w:t>
      </w:r>
    </w:p>
    <w:p>
      <w:pPr>
        <w:spacing w:before="7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/>
        <w:ind w:left="632" w:right="0" w:firstLine="0"/>
        <w:jc w:val="left"/>
        <w:rPr>
          <w:sz w:val="21"/>
        </w:rPr>
      </w:pPr>
      <w:r>
        <w:rPr>
          <w:sz w:val="21"/>
        </w:rPr>
        <w:t>uint8_t i, j;</w:t>
      </w:r>
    </w:p>
    <w:p>
      <w:pPr>
        <w:tabs>
          <w:tab w:val="left" w:pos="3565"/>
        </w:tabs>
        <w:spacing w:before="71"/>
        <w:ind w:left="632" w:right="0" w:firstLine="0"/>
        <w:jc w:val="left"/>
        <w:rPr>
          <w:sz w:val="21"/>
        </w:rPr>
      </w:pPr>
      <w:r>
        <w:rPr>
          <w:sz w:val="21"/>
        </w:rPr>
        <w:t>Write_COM(SetStartLine);</w:t>
      </w:r>
      <w:r>
        <w:rPr>
          <w:sz w:val="21"/>
        </w:rPr>
        <w:tab/>
      </w:r>
      <w:r>
        <w:rPr>
          <w:sz w:val="21"/>
        </w:rPr>
        <w:t>//Set Display Start Line =</w:t>
      </w:r>
      <w:r>
        <w:rPr>
          <w:spacing w:val="1"/>
          <w:sz w:val="21"/>
        </w:rPr>
        <w:t xml:space="preserve"> </w:t>
      </w:r>
      <w:r>
        <w:rPr>
          <w:sz w:val="21"/>
        </w:rPr>
        <w:t>com0</w:t>
      </w:r>
    </w:p>
    <w:p>
      <w:pPr>
        <w:pStyle w:val="5"/>
        <w:rPr>
          <w:sz w:val="22"/>
        </w:rPr>
      </w:pPr>
    </w:p>
    <w:p>
      <w:pPr>
        <w:spacing w:before="129"/>
        <w:ind w:left="632" w:right="0" w:firstLine="0"/>
        <w:jc w:val="left"/>
        <w:rPr>
          <w:sz w:val="21"/>
        </w:rPr>
      </w:pPr>
      <w:r>
        <w:rPr>
          <w:sz w:val="21"/>
        </w:rPr>
        <w:t>for (i=0; i&lt;8; i++)</w:t>
      </w:r>
    </w:p>
    <w:p>
      <w:pPr>
        <w:spacing w:before="71"/>
        <w:ind w:left="63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tabs>
          <w:tab w:val="left" w:pos="3368"/>
        </w:tabs>
        <w:spacing w:before="70"/>
        <w:ind w:left="1052" w:right="0" w:firstLine="0"/>
        <w:jc w:val="left"/>
        <w:rPr>
          <w:sz w:val="21"/>
        </w:rPr>
      </w:pPr>
      <w:r>
        <w:rPr>
          <w:sz w:val="21"/>
        </w:rPr>
        <w:t>Write_COM(SetPage+i);</w:t>
      </w:r>
      <w:r>
        <w:rPr>
          <w:sz w:val="21"/>
        </w:rPr>
        <w:tab/>
      </w:r>
      <w:r>
        <w:rPr>
          <w:sz w:val="21"/>
        </w:rPr>
        <w:t>//Set Page</w:t>
      </w:r>
      <w:r>
        <w:rPr>
          <w:spacing w:val="-8"/>
          <w:sz w:val="21"/>
        </w:rPr>
        <w:t xml:space="preserve"> </w:t>
      </w:r>
      <w:r>
        <w:rPr>
          <w:sz w:val="21"/>
        </w:rPr>
        <w:t>Address</w:t>
      </w:r>
    </w:p>
    <w:p>
      <w:pPr>
        <w:pStyle w:val="5"/>
        <w:rPr>
          <w:sz w:val="22"/>
        </w:rPr>
      </w:pPr>
    </w:p>
    <w:p>
      <w:pPr>
        <w:spacing w:before="130"/>
        <w:ind w:left="1052" w:right="0" w:firstLine="0"/>
        <w:jc w:val="left"/>
        <w:rPr>
          <w:sz w:val="21"/>
        </w:rPr>
      </w:pPr>
      <w:r>
        <w:rPr>
          <w:sz w:val="21"/>
        </w:rPr>
        <w:t>for (j=0; j&lt;128; j++)</w:t>
      </w:r>
    </w:p>
    <w:p>
      <w:pPr>
        <w:spacing w:before="70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1" w:line="309" w:lineRule="auto"/>
        <w:ind w:left="1472" w:right="5303" w:firstLine="0"/>
        <w:jc w:val="left"/>
        <w:rPr>
          <w:sz w:val="21"/>
        </w:rPr>
      </w:pPr>
      <w:r>
        <w:rPr>
          <w:sz w:val="21"/>
        </w:rPr>
        <w:t xml:space="preserve">Write_COM(SetColLsb|(j&amp;0x0f)); </w:t>
      </w:r>
      <w:r>
        <w:rPr>
          <w:w w:val="95"/>
          <w:sz w:val="21"/>
        </w:rPr>
        <w:t xml:space="preserve">Write_COM(SetColMsb|((j&amp;0xf0)&gt;&gt;4)); </w:t>
      </w:r>
      <w:r>
        <w:rPr>
          <w:sz w:val="21"/>
        </w:rPr>
        <w:t>WriteData(0x00);</w:t>
      </w:r>
    </w:p>
    <w:p>
      <w:pPr>
        <w:spacing w:before="1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/>
        <w:ind w:left="63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0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pStyle w:val="5"/>
        <w:spacing w:before="5"/>
        <w:rPr>
          <w:sz w:val="25"/>
        </w:rPr>
      </w:pPr>
    </w:p>
    <w:p>
      <w:pPr>
        <w:spacing w:before="90"/>
        <w:ind w:left="212" w:right="0" w:firstLine="0"/>
        <w:jc w:val="left"/>
        <w:rPr>
          <w:sz w:val="21"/>
        </w:rPr>
      </w:pPr>
      <w:r>
        <w:rPr>
          <w:sz w:val="21"/>
        </w:rPr>
        <w:t>/*********************************************************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57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功能描述：在任意位置显示任意大小点阵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隶属模块：公开函数模块</w:t>
      </w:r>
    </w:p>
    <w:p>
      <w:pPr>
        <w:pStyle w:val="10"/>
        <w:numPr>
          <w:ilvl w:val="0"/>
          <w:numId w:val="5"/>
        </w:numPr>
        <w:tabs>
          <w:tab w:val="left" w:pos="494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函数属性：</w:t>
      </w:r>
    </w:p>
    <w:p>
      <w:pPr>
        <w:pStyle w:val="10"/>
        <w:numPr>
          <w:ilvl w:val="0"/>
          <w:numId w:val="5"/>
        </w:numPr>
        <w:tabs>
          <w:tab w:val="left" w:pos="494"/>
          <w:tab w:val="left" w:pos="2067"/>
        </w:tabs>
        <w:spacing w:before="43" w:after="0" w:line="240" w:lineRule="auto"/>
        <w:ind w:left="493" w:right="0" w:hanging="176"/>
        <w:jc w:val="left"/>
        <w:rPr>
          <w:sz w:val="21"/>
        </w:rPr>
      </w:pPr>
      <w:r>
        <w:rPr>
          <w:sz w:val="21"/>
        </w:rPr>
        <w:t>参数说明：</w:t>
      </w:r>
      <w:r>
        <w:rPr>
          <w:sz w:val="21"/>
        </w:rPr>
        <w:tab/>
      </w:r>
      <w:r>
        <w:rPr>
          <w:rFonts w:ascii="Times New Roman" w:hAnsi="Times New Roman" w:eastAsia="Times New Roman"/>
          <w:sz w:val="21"/>
        </w:rPr>
        <w:t>startCol</w:t>
      </w:r>
      <w:r>
        <w:rPr>
          <w:sz w:val="21"/>
        </w:rPr>
        <w:t>起始最左列</w:t>
      </w:r>
    </w:p>
    <w:p>
      <w:pPr>
        <w:tabs>
          <w:tab w:val="left" w:pos="5989"/>
          <w:tab w:val="left" w:pos="6829"/>
        </w:tabs>
        <w:spacing w:before="43"/>
        <w:ind w:left="2103" w:right="0" w:firstLine="0"/>
        <w:jc w:val="left"/>
        <w:rPr>
          <w:sz w:val="21"/>
        </w:rPr>
      </w:pPr>
      <w:r>
        <w:rPr>
          <w:sz w:val="21"/>
        </w:rPr>
        <w:t xml:space="preserve">startL </w:t>
      </w:r>
      <w:r>
        <w:rPr>
          <w:spacing w:val="30"/>
          <w:sz w:val="21"/>
        </w:rPr>
        <w:t xml:space="preserve"> </w:t>
      </w:r>
      <w:r>
        <w:rPr>
          <w:rFonts w:hint="eastAsia" w:ascii="宋体" w:eastAsia="宋体"/>
          <w:sz w:val="21"/>
        </w:rPr>
        <w:t>起始最上端行</w:t>
      </w:r>
      <w:r>
        <w:rPr>
          <w:rFonts w:hint="eastAsia" w:ascii="宋体" w:eastAsia="宋体"/>
          <w:sz w:val="21"/>
        </w:rPr>
        <w:tab/>
      </w:r>
      <w:r>
        <w:rPr>
          <w:sz w:val="21"/>
        </w:rPr>
        <w:t>*</w:t>
      </w:r>
      <w:r>
        <w:rPr>
          <w:sz w:val="21"/>
        </w:rPr>
        <w:tab/>
      </w:r>
      <w:r>
        <w:rPr>
          <w:sz w:val="21"/>
        </w:rPr>
        <w:t>*</w:t>
      </w:r>
    </w:p>
    <w:p>
      <w:pPr>
        <w:pStyle w:val="5"/>
        <w:rPr>
          <w:sz w:val="32"/>
        </w:rPr>
      </w:pPr>
    </w:p>
    <w:p>
      <w:pPr>
        <w:spacing w:before="1"/>
        <w:ind w:left="318" w:right="0" w:firstLine="0"/>
        <w:jc w:val="left"/>
        <w:rPr>
          <w:sz w:val="21"/>
        </w:rPr>
      </w:pPr>
      <w:r>
        <w:rPr>
          <w:sz w:val="21"/>
        </w:rPr>
        <w:t>*********************************************************/</w:t>
      </w:r>
    </w:p>
    <w:p>
      <w:pPr>
        <w:pStyle w:val="5"/>
        <w:rPr>
          <w:sz w:val="32"/>
        </w:rPr>
      </w:pPr>
    </w:p>
    <w:p>
      <w:pPr>
        <w:spacing w:before="0"/>
        <w:ind w:left="212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void printNumbers(uint8_t startL,uint8_t startCol,int16_t code)//</w:t>
      </w:r>
      <w:r>
        <w:rPr>
          <w:rFonts w:hint="eastAsia" w:ascii="宋体" w:eastAsia="宋体"/>
          <w:sz w:val="21"/>
        </w:rPr>
        <w:t xml:space="preserve">输入阿拉伯数字 </w:t>
      </w:r>
      <w:r>
        <w:rPr>
          <w:sz w:val="21"/>
        </w:rPr>
        <w:t xml:space="preserve">8*16  </w:t>
      </w:r>
      <w:r>
        <w:rPr>
          <w:rFonts w:hint="eastAsia" w:ascii="宋体" w:eastAsia="宋体"/>
          <w:sz w:val="21"/>
        </w:rPr>
        <w:t>字模</w:t>
      </w:r>
    </w:p>
    <w:p>
      <w:pPr>
        <w:spacing w:before="57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pStyle w:val="5"/>
        <w:rPr>
          <w:sz w:val="22"/>
        </w:rPr>
      </w:pPr>
    </w:p>
    <w:p>
      <w:pPr>
        <w:spacing w:before="130"/>
        <w:ind w:left="1052" w:right="0" w:firstLine="0"/>
        <w:jc w:val="left"/>
        <w:rPr>
          <w:sz w:val="21"/>
        </w:rPr>
      </w:pPr>
      <w:r>
        <w:rPr>
          <w:sz w:val="21"/>
        </w:rPr>
        <w:t>uint8_t col;</w:t>
      </w:r>
    </w:p>
    <w:p>
      <w:pPr>
        <w:pStyle w:val="5"/>
        <w:rPr>
          <w:sz w:val="22"/>
        </w:rPr>
      </w:pPr>
    </w:p>
    <w:p>
      <w:pPr>
        <w:spacing w:before="129" w:line="309" w:lineRule="auto"/>
        <w:ind w:left="1052" w:right="6776" w:firstLine="0"/>
        <w:jc w:val="left"/>
        <w:rPr>
          <w:sz w:val="21"/>
        </w:rPr>
      </w:pPr>
      <w:r>
        <w:rPr>
          <w:w w:val="95"/>
          <w:sz w:val="21"/>
        </w:rPr>
        <w:t xml:space="preserve">Write_COM(0x10+(startCol&gt;&gt;4)); </w:t>
      </w:r>
      <w:r>
        <w:rPr>
          <w:sz w:val="21"/>
        </w:rPr>
        <w:t>Write_COM(startCol&amp;0x0f); Write_COM(0xB0+startL); for(col = 0; col &lt; 8;</w:t>
      </w:r>
      <w:r>
        <w:rPr>
          <w:spacing w:val="-6"/>
          <w:sz w:val="21"/>
        </w:rPr>
        <w:t xml:space="preserve"> </w:t>
      </w:r>
      <w:r>
        <w:rPr>
          <w:sz w:val="21"/>
        </w:rPr>
        <w:t>col++)</w:t>
      </w:r>
    </w:p>
    <w:p>
      <w:pPr>
        <w:spacing w:before="2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1"/>
        <w:ind w:left="1472" w:right="0" w:firstLine="0"/>
        <w:jc w:val="left"/>
        <w:rPr>
          <w:sz w:val="21"/>
        </w:rPr>
      </w:pPr>
      <w:r>
        <w:rPr>
          <w:sz w:val="21"/>
        </w:rPr>
        <w:t>WriteData(LcdFont[code][col]);</w:t>
      </w:r>
    </w:p>
    <w:p>
      <w:pPr>
        <w:spacing w:before="70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 w:line="309" w:lineRule="auto"/>
        <w:ind w:left="1052" w:right="6675" w:firstLine="0"/>
        <w:jc w:val="left"/>
        <w:rPr>
          <w:sz w:val="21"/>
        </w:rPr>
      </w:pPr>
      <w:r>
        <w:rPr>
          <w:w w:val="95"/>
          <w:sz w:val="21"/>
        </w:rPr>
        <w:t xml:space="preserve">Write_COM(0x10+(startCol&gt;&gt;4)); </w:t>
      </w:r>
      <w:r>
        <w:rPr>
          <w:sz w:val="21"/>
        </w:rPr>
        <w:t>Write_COM(startCol&amp;0x0f); Write_COM(0xB0+startL-1); for(col = 0; col &lt; 8; col++)</w:t>
      </w:r>
    </w:p>
    <w:p>
      <w:pPr>
        <w:spacing w:before="2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/>
        <w:ind w:left="1472" w:right="0" w:firstLine="0"/>
        <w:jc w:val="left"/>
        <w:rPr>
          <w:sz w:val="21"/>
        </w:rPr>
      </w:pPr>
      <w:r>
        <w:rPr>
          <w:sz w:val="21"/>
        </w:rPr>
        <w:t>WriteData(LcdFont[code][col+8]);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35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56"/>
        <w:ind w:left="212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void printFront(uint8_t startL,uint8_t startCol,int16_t uChar) //</w:t>
      </w:r>
      <w:r>
        <w:rPr>
          <w:rFonts w:hint="eastAsia" w:ascii="宋体" w:eastAsia="宋体"/>
          <w:sz w:val="21"/>
        </w:rPr>
        <w:t xml:space="preserve">输入字 </w:t>
      </w:r>
      <w:r>
        <w:rPr>
          <w:sz w:val="21"/>
        </w:rPr>
        <w:t xml:space="preserve">16*16 </w:t>
      </w:r>
      <w:r>
        <w:rPr>
          <w:rFonts w:hint="eastAsia" w:ascii="宋体" w:eastAsia="宋体"/>
          <w:sz w:val="21"/>
        </w:rPr>
        <w:t>字模</w:t>
      </w:r>
    </w:p>
    <w:p>
      <w:pPr>
        <w:spacing w:before="57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pStyle w:val="5"/>
        <w:rPr>
          <w:sz w:val="22"/>
        </w:rPr>
      </w:pPr>
    </w:p>
    <w:p>
      <w:pPr>
        <w:spacing w:before="130"/>
        <w:ind w:left="1052" w:right="0" w:firstLine="0"/>
        <w:jc w:val="left"/>
        <w:rPr>
          <w:sz w:val="21"/>
        </w:rPr>
      </w:pPr>
      <w:r>
        <w:rPr>
          <w:sz w:val="21"/>
        </w:rPr>
        <w:t>uint8_t col;</w:t>
      </w:r>
    </w:p>
    <w:p>
      <w:pPr>
        <w:pStyle w:val="5"/>
        <w:rPr>
          <w:sz w:val="22"/>
        </w:rPr>
      </w:pPr>
    </w:p>
    <w:p>
      <w:pPr>
        <w:spacing w:before="129" w:line="309" w:lineRule="auto"/>
        <w:ind w:left="1052" w:right="6776" w:firstLine="0"/>
        <w:jc w:val="left"/>
        <w:rPr>
          <w:sz w:val="21"/>
        </w:rPr>
      </w:pPr>
      <w:r>
        <w:rPr>
          <w:w w:val="95"/>
          <w:sz w:val="21"/>
        </w:rPr>
        <w:t xml:space="preserve">Write_COM(0x10+(startCol&gt;&gt;4)); </w:t>
      </w:r>
      <w:r>
        <w:rPr>
          <w:sz w:val="21"/>
        </w:rPr>
        <w:t>Write_COM(startCol&amp;0x0f); Write_COM(0xB0+startL); for(col = 0; col &lt; 16;</w:t>
      </w:r>
      <w:r>
        <w:rPr>
          <w:spacing w:val="-7"/>
          <w:sz w:val="21"/>
        </w:rPr>
        <w:t xml:space="preserve"> </w:t>
      </w:r>
      <w:r>
        <w:rPr>
          <w:sz w:val="21"/>
        </w:rPr>
        <w:t>col++)</w:t>
      </w:r>
    </w:p>
    <w:p>
      <w:pPr>
        <w:spacing w:before="2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1"/>
        <w:ind w:left="1052" w:right="0" w:firstLine="0"/>
        <w:jc w:val="left"/>
        <w:rPr>
          <w:sz w:val="21"/>
        </w:rPr>
      </w:pPr>
      <w:r>
        <w:rPr>
          <w:sz w:val="21"/>
        </w:rPr>
        <w:t>WriteData(Font[uChar][col]);</w:t>
      </w:r>
    </w:p>
    <w:p>
      <w:pPr>
        <w:pStyle w:val="5"/>
        <w:rPr>
          <w:sz w:val="22"/>
        </w:rPr>
      </w:pPr>
    </w:p>
    <w:p>
      <w:pPr>
        <w:spacing w:before="129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 w:line="309" w:lineRule="auto"/>
        <w:ind w:left="1052" w:right="6675" w:firstLine="0"/>
        <w:jc w:val="left"/>
        <w:rPr>
          <w:sz w:val="21"/>
        </w:rPr>
      </w:pPr>
      <w:r>
        <w:rPr>
          <w:w w:val="95"/>
          <w:sz w:val="21"/>
        </w:rPr>
        <w:t xml:space="preserve">Write_COM(0x10+(startCol&gt;&gt;4)); </w:t>
      </w:r>
      <w:r>
        <w:rPr>
          <w:sz w:val="21"/>
        </w:rPr>
        <w:t>Write_COM(startCol&amp;0x0f); Write_COM(0xB0+startL-1); for(col = 0; col &lt; 16; col++)</w:t>
      </w:r>
    </w:p>
    <w:p>
      <w:pPr>
        <w:spacing w:before="2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70"/>
        <w:ind w:left="1052" w:right="0" w:firstLine="0"/>
        <w:jc w:val="left"/>
        <w:rPr>
          <w:sz w:val="21"/>
        </w:rPr>
      </w:pPr>
      <w:r>
        <w:rPr>
          <w:sz w:val="21"/>
        </w:rPr>
        <w:t>WriteData(Font[uChar][col+16]);</w:t>
      </w:r>
    </w:p>
    <w:p>
      <w:pPr>
        <w:pStyle w:val="5"/>
        <w:spacing w:before="5"/>
        <w:rPr>
          <w:sz w:val="25"/>
        </w:rPr>
      </w:pPr>
    </w:p>
    <w:p>
      <w:pPr>
        <w:spacing w:before="90"/>
        <w:ind w:left="105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1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108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14" w:name="_bookmark8"/>
      <w:bookmarkEnd w:id="14"/>
      <w:bookmarkStart w:id="15" w:name="_TOC_250000"/>
      <w:r>
        <w:rPr>
          <w:rFonts w:hint="eastAsia" w:ascii="黑体" w:eastAsia="黑体"/>
          <w:b/>
          <w:spacing w:val="-27"/>
          <w:sz w:val="32"/>
        </w:rPr>
        <w:t xml:space="preserve">实验 </w:t>
      </w:r>
      <w:r>
        <w:rPr>
          <w:rFonts w:ascii="Arial" w:eastAsia="Arial"/>
          <w:b/>
          <w:sz w:val="32"/>
        </w:rPr>
        <w:t>4</w:t>
      </w:r>
      <w:r>
        <w:rPr>
          <w:rFonts w:ascii="Arial" w:eastAsia="Arial"/>
          <w:b/>
          <w:spacing w:val="72"/>
          <w:sz w:val="32"/>
        </w:rPr>
        <w:t xml:space="preserve"> </w:t>
      </w:r>
      <w:r>
        <w:rPr>
          <w:rFonts w:hint="eastAsia" w:ascii="黑体" w:eastAsia="黑体"/>
          <w:b/>
          <w:sz w:val="32"/>
        </w:rPr>
        <w:t>异步串行口（</w:t>
      </w:r>
      <w:r>
        <w:rPr>
          <w:rFonts w:ascii="Arial" w:eastAsia="Arial"/>
          <w:b/>
          <w:sz w:val="32"/>
        </w:rPr>
        <w:t>USART</w:t>
      </w:r>
      <w:bookmarkEnd w:id="15"/>
      <w:r>
        <w:rPr>
          <w:rFonts w:hint="eastAsia" w:ascii="黑体" w:eastAsia="黑体"/>
          <w:b/>
          <w:sz w:val="32"/>
        </w:rPr>
        <w:t>）的简单应用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ind w:left="913" w:firstLine="0"/>
      </w:pPr>
      <w:r>
        <w:rPr>
          <w:rFonts w:ascii="Times New Roman" w:eastAsia="Times New Roman"/>
        </w:rPr>
        <w:t>1</w:t>
      </w:r>
      <w:r>
        <w:rPr>
          <w:spacing w:val="4"/>
        </w:rPr>
        <w:t>、实验描述：初步掌握</w:t>
      </w:r>
      <w:r>
        <w:rPr>
          <w:rFonts w:ascii="Times New Roman" w:eastAsia="Times New Roman"/>
        </w:rPr>
        <w:t xml:space="preserve">STM32 </w:t>
      </w:r>
      <w:r>
        <w:rPr>
          <w:spacing w:val="69"/>
        </w:rPr>
        <w:t>的</w:t>
      </w:r>
      <w:r>
        <w:rPr>
          <w:rFonts w:ascii="Times New Roman" w:eastAsia="Times New Roman"/>
          <w:spacing w:val="-4"/>
        </w:rPr>
        <w:t xml:space="preserve">USART </w:t>
      </w:r>
      <w:r>
        <w:rPr>
          <w:spacing w:val="-2"/>
        </w:rPr>
        <w:t>的应用。</w:t>
      </w:r>
    </w:p>
    <w:p>
      <w:pPr>
        <w:pStyle w:val="4"/>
        <w:spacing w:before="265"/>
        <w:ind w:left="913" w:firstLine="0"/>
      </w:pPr>
      <w:r>
        <w:rPr>
          <w:rFonts w:ascii="Times New Roman" w:eastAsia="Times New Roman"/>
        </w:rPr>
        <w:t>2</w:t>
      </w:r>
      <w:r>
        <w:t>、局部电路图：</w:t>
      </w:r>
    </w:p>
    <w:p>
      <w:pPr>
        <w:pStyle w:val="5"/>
        <w:spacing w:before="2"/>
        <w:rPr>
          <w:rFonts w:ascii="宋体"/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2145665</wp:posOffset>
            </wp:positionH>
            <wp:positionV relativeFrom="paragraph">
              <wp:posOffset>90805</wp:posOffset>
            </wp:positionV>
            <wp:extent cx="3447415" cy="33528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28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0" w:line="271" w:lineRule="auto"/>
        <w:ind w:left="1232" w:right="7438"/>
      </w:pPr>
      <w:r>
        <w:t>startup_stm32f4xx.s system_stm32f4xx.c stm32f4xx_gpio.h stm32f4xx_rcc.h stm32f4xx_usart.h</w:t>
      </w:r>
    </w:p>
    <w:p>
      <w:pPr>
        <w:pStyle w:val="5"/>
        <w:spacing w:before="2"/>
        <w:rPr>
          <w:sz w:val="27"/>
        </w:rPr>
      </w:pPr>
    </w:p>
    <w:p>
      <w:pPr>
        <w:pStyle w:val="5"/>
        <w:ind w:left="1232"/>
      </w:pPr>
      <w:r>
        <w:t>misc.h</w:t>
      </w:r>
    </w:p>
    <w:p>
      <w:pPr>
        <w:pStyle w:val="5"/>
        <w:spacing w:before="20" w:line="249" w:lineRule="auto"/>
        <w:ind w:left="1112" w:right="7703" w:hanging="480"/>
      </w:pPr>
      <w:r>
        <w:t>4</w:t>
      </w:r>
      <w:r>
        <w:rPr>
          <w:rFonts w:hint="eastAsia" w:ascii="宋体" w:eastAsia="宋体"/>
        </w:rPr>
        <w:t>、用户编写的文件</w:t>
      </w: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delay.c </w:t>
      </w:r>
      <w:r>
        <w:rPr>
          <w:rFonts w:hint="eastAsia" w:ascii="宋体" w:eastAsia="宋体"/>
        </w:rPr>
        <w:t xml:space="preserve">和 </w:t>
      </w:r>
      <w:r>
        <w:t xml:space="preserve">delay.h usart.c </w:t>
      </w:r>
      <w:r>
        <w:rPr>
          <w:rFonts w:hint="eastAsia" w:ascii="宋体" w:eastAsia="宋体"/>
        </w:rPr>
        <w:t xml:space="preserve">和 </w:t>
      </w:r>
      <w:r>
        <w:t xml:space="preserve">usart.h led.c </w:t>
      </w:r>
      <w:r>
        <w:rPr>
          <w:rFonts w:hint="eastAsia" w:ascii="宋体" w:eastAsia="宋体"/>
        </w:rPr>
        <w:t xml:space="preserve">和 </w:t>
      </w:r>
      <w:r>
        <w:t>led.h</w:t>
      </w:r>
    </w:p>
    <w:p>
      <w:pPr>
        <w:pStyle w:val="5"/>
        <w:spacing w:before="11"/>
        <w:rPr>
          <w:sz w:val="25"/>
        </w:rPr>
      </w:pPr>
    </w:p>
    <w:p>
      <w:pPr>
        <w:pStyle w:val="5"/>
        <w:ind w:left="87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spacing w:after="0"/>
        <w:rPr>
          <w:rFonts w:hint="eastAsia" w:ascii="宋体" w:eastAsia="宋体"/>
        </w:rPr>
        <w:sectPr>
          <w:footerReference r:id="rId7" w:type="default"/>
          <w:pgSz w:w="11910" w:h="16840"/>
          <w:pgMar w:top="1340" w:right="320" w:bottom="1240" w:left="920" w:header="852" w:footer="1058" w:gutter="0"/>
          <w:pgNumType w:start="20"/>
        </w:sectPr>
      </w:pPr>
    </w:p>
    <w:p>
      <w:pPr>
        <w:pStyle w:val="5"/>
        <w:tabs>
          <w:tab w:val="left" w:pos="3692"/>
        </w:tabs>
        <w:spacing w:before="3" w:line="254" w:lineRule="auto"/>
        <w:ind w:left="632" w:right="4823" w:hanging="42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bookmarkStart w:id="16" w:name="_bookmark9"/>
      <w:bookmarkEnd w:id="16"/>
      <w:r>
        <w:t>#include "stm32f4xx.h"</w:t>
      </w:r>
    </w:p>
    <w:p>
      <w:pPr>
        <w:pStyle w:val="5"/>
        <w:spacing w:before="19" w:line="542" w:lineRule="auto"/>
        <w:ind w:left="632" w:right="7703"/>
      </w:pPr>
      <w:r>
        <w:t xml:space="preserve">#include </w:t>
      </w:r>
      <w:r>
        <w:rPr>
          <w:spacing w:val="-3"/>
        </w:rPr>
        <w:t xml:space="preserve">"main.h" </w:t>
      </w:r>
      <w:r>
        <w:t>uint16_t</w:t>
      </w:r>
      <w:r>
        <w:rPr>
          <w:spacing w:val="-1"/>
        </w:rPr>
        <w:t xml:space="preserve"> </w:t>
      </w:r>
      <w:r>
        <w:t>temp;</w:t>
      </w:r>
    </w:p>
    <w:p>
      <w:pPr>
        <w:pStyle w:val="5"/>
        <w:spacing w:before="1"/>
        <w:ind w:left="632"/>
      </w:pPr>
      <w:r>
        <w:t>int</w:t>
      </w:r>
      <w:r>
        <w:rPr>
          <w:spacing w:val="-2"/>
        </w:rPr>
        <w:t xml:space="preserve"> </w:t>
      </w:r>
      <w:r>
        <w:t>main(void)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1"/>
        <w:rPr>
          <w:sz w:val="29"/>
        </w:rPr>
      </w:pPr>
    </w:p>
    <w:p>
      <w:pPr>
        <w:pStyle w:val="5"/>
        <w:spacing w:line="254" w:lineRule="auto"/>
        <w:ind w:left="1112" w:right="7064" w:firstLine="60"/>
      </w:pPr>
      <w:r>
        <w:t>/*</w:t>
      </w:r>
      <w:r>
        <w:rPr>
          <w:rFonts w:hint="eastAsia" w:ascii="宋体" w:eastAsia="宋体"/>
        </w:rPr>
        <w:t xml:space="preserve">配置系统时钟 </w:t>
      </w:r>
      <w:r>
        <w:t>RCC*/ SystemInit();</w:t>
      </w:r>
    </w:p>
    <w:p>
      <w:pPr>
        <w:pStyle w:val="5"/>
        <w:spacing w:before="5" w:line="254" w:lineRule="auto"/>
        <w:ind w:left="1052" w:right="7378" w:firstLine="120"/>
      </w:pPr>
      <w:r>
        <w:t xml:space="preserve">/*LED </w:t>
      </w:r>
      <w:r>
        <w:rPr>
          <w:rFonts w:hint="eastAsia" w:ascii="宋体" w:eastAsia="宋体"/>
        </w:rPr>
        <w:t>端口初始化</w:t>
      </w:r>
      <w:r>
        <w:t>*/ LED_GPIO_Config();</w:t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61" w:lineRule="auto"/>
        <w:ind w:left="1052" w:right="7064"/>
      </w:pPr>
      <w:r>
        <w:t xml:space="preserve">/*USART </w:t>
      </w:r>
      <w:r>
        <w:rPr>
          <w:rFonts w:hint="eastAsia" w:ascii="宋体" w:eastAsia="宋体"/>
        </w:rPr>
        <w:t>端口初始化</w:t>
      </w:r>
      <w:r>
        <w:t>*/ USART_Config(); NVIC_USART_Config();</w:t>
      </w:r>
    </w:p>
    <w:p>
      <w:pPr>
        <w:pStyle w:val="5"/>
        <w:spacing w:before="3"/>
        <w:rPr>
          <w:sz w:val="28"/>
        </w:rPr>
      </w:pPr>
    </w:p>
    <w:p>
      <w:pPr>
        <w:pStyle w:val="5"/>
        <w:spacing w:line="271" w:lineRule="auto"/>
        <w:ind w:left="1052" w:right="8344"/>
      </w:pPr>
      <w:r>
        <w:t>LED1(OFF); LED2(OFF);</w:t>
      </w:r>
    </w:p>
    <w:p>
      <w:pPr>
        <w:pStyle w:val="5"/>
        <w:ind w:left="1052"/>
      </w:pPr>
      <w:r>
        <w:t>temp=0;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1052"/>
      </w:pPr>
      <w:r>
        <w:t>while(1)</w:t>
      </w:r>
    </w:p>
    <w:p>
      <w:pPr>
        <w:pStyle w:val="5"/>
        <w:spacing w:before="36"/>
        <w:ind w:left="1052"/>
      </w:pPr>
      <w:r>
        <w:t>{</w:t>
      </w:r>
    </w:p>
    <w:p>
      <w:pPr>
        <w:pStyle w:val="5"/>
        <w:spacing w:before="36" w:line="271" w:lineRule="auto"/>
        <w:ind w:left="1712" w:right="5303"/>
      </w:pPr>
      <w:r>
        <w:t>USART1_Puts("Hello Wrold!\n"); LED1(ON);</w:t>
      </w:r>
    </w:p>
    <w:p>
      <w:pPr>
        <w:pStyle w:val="5"/>
        <w:spacing w:before="1" w:line="271" w:lineRule="auto"/>
        <w:ind w:left="1712" w:right="7097"/>
      </w:pPr>
      <w:r>
        <w:t>Delay(0xFFFFFF); LED1(OFF);</w:t>
      </w:r>
    </w:p>
    <w:p>
      <w:pPr>
        <w:pStyle w:val="5"/>
        <w:tabs>
          <w:tab w:val="left" w:pos="9872"/>
        </w:tabs>
        <w:ind w:left="1772"/>
      </w:pPr>
      <w:r>
        <w:t>//while (USART_GetFlagStatus(USART1,USART_FLAG_RXNE)</w:t>
      </w:r>
      <w:r>
        <w:rPr>
          <w:spacing w:val="-27"/>
        </w:rPr>
        <w:t xml:space="preserve"> </w:t>
      </w:r>
      <w:r>
        <w:t>==</w:t>
      </w:r>
      <w:r>
        <w:rPr>
          <w:spacing w:val="-12"/>
        </w:rPr>
        <w:t xml:space="preserve"> </w:t>
      </w:r>
      <w:r>
        <w:t>RESET);</w:t>
      </w:r>
      <w:r>
        <w:tab/>
      </w:r>
      <w:r>
        <w:t>//</w:t>
      </w:r>
    </w:p>
    <w:p>
      <w:pPr>
        <w:pStyle w:val="5"/>
        <w:spacing w:before="23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串口是否接受到数据</w:t>
      </w:r>
    </w:p>
    <w:p>
      <w:pPr>
        <w:pStyle w:val="5"/>
        <w:spacing w:before="18" w:line="271" w:lineRule="auto"/>
        <w:ind w:left="1712" w:right="7097"/>
      </w:pPr>
      <w:r>
        <w:t>Delay(0xFFFFFF); LED2(OFF);</w:t>
      </w:r>
    </w:p>
    <w:p>
      <w:pPr>
        <w:pStyle w:val="5"/>
        <w:spacing w:line="271" w:lineRule="auto"/>
        <w:ind w:left="1712" w:right="4169"/>
      </w:pPr>
      <w:r>
        <w:t>USART1_Puts("Get Data From USART1:"); temp = USART_ReceiveData(USART1); USART_SendData(USART1,temp);</w:t>
      </w:r>
    </w:p>
    <w:p>
      <w:pPr>
        <w:pStyle w:val="5"/>
        <w:spacing w:line="294" w:lineRule="exact"/>
        <w:ind w:left="1724"/>
        <w:rPr>
          <w:rFonts w:hint="eastAsia" w:ascii="宋体" w:eastAsia="宋体"/>
        </w:rPr>
      </w:pPr>
      <w:r>
        <w:t>while (USART_GetFlagStatus(USART1, USART_FLAG_TXE) == RESET); //</w:t>
      </w:r>
      <w:r>
        <w:rPr>
          <w:rFonts w:hint="eastAsia" w:ascii="宋体" w:eastAsia="宋体"/>
        </w:rPr>
        <w:t>串口发</w:t>
      </w:r>
    </w:p>
    <w:p>
      <w:pPr>
        <w:spacing w:after="0" w:line="294" w:lineRule="exact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4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送是否完成</w:t>
      </w:r>
    </w:p>
    <w:p>
      <w:pPr>
        <w:pStyle w:val="5"/>
        <w:spacing w:before="9"/>
        <w:rPr>
          <w:rFonts w:ascii="宋体"/>
          <w:sz w:val="25"/>
        </w:rPr>
      </w:pPr>
      <w:r>
        <w:br w:type="column"/>
      </w:r>
    </w:p>
    <w:p>
      <w:pPr>
        <w:pStyle w:val="5"/>
        <w:spacing w:before="1" w:line="271" w:lineRule="auto"/>
        <w:ind w:left="212" w:right="4941"/>
      </w:pPr>
      <w:r>
        <w:t>Delay(0xFFFFFF); USART1_Puts("\r\n");</w:t>
      </w:r>
    </w:p>
    <w:p>
      <w:pPr>
        <w:spacing w:after="0" w:line="271" w:lineRule="auto"/>
        <w:sectPr>
          <w:type w:val="continuous"/>
          <w:pgSz w:w="11910" w:h="16840"/>
          <w:pgMar w:top="1340" w:right="320" w:bottom="1240" w:left="920" w:header="720" w:footer="720" w:gutter="0"/>
          <w:cols w:equalWidth="0" w:num="2">
            <w:col w:w="1453" w:space="47"/>
            <w:col w:w="9170"/>
          </w:cols>
        </w:sect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6"/>
        </w:rPr>
      </w:pPr>
    </w:p>
    <w:p>
      <w:pPr>
        <w:pStyle w:val="5"/>
        <w:spacing w:before="90"/>
        <w:ind w:left="1232"/>
      </w:pPr>
      <w:r>
        <w:t>}</w:t>
      </w:r>
    </w:p>
    <w:p>
      <w:pPr>
        <w:pStyle w:val="5"/>
        <w:spacing w:before="36"/>
        <w:ind w:left="632"/>
      </w:pPr>
      <w:r>
        <w:t>}</w:t>
      </w:r>
    </w:p>
    <w:p>
      <w:pPr>
        <w:spacing w:after="0"/>
        <w:sectPr>
          <w:type w:val="continuous"/>
          <w:pgSz w:w="11910" w:h="16840"/>
          <w:pgMar w:top="1340" w:right="320" w:bottom="1240" w:left="920" w:header="720" w:footer="720" w:gutter="0"/>
        </w:sectPr>
      </w:pPr>
    </w:p>
    <w:p>
      <w:pPr>
        <w:pStyle w:val="5"/>
        <w:tabs>
          <w:tab w:val="left" w:pos="3692"/>
        </w:tabs>
        <w:spacing w:before="3" w:line="254" w:lineRule="auto"/>
        <w:ind w:left="212" w:right="4837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usart.c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r>
        <w:t>#include "usart.h"</w:t>
      </w:r>
    </w:p>
    <w:p>
      <w:pPr>
        <w:pStyle w:val="5"/>
        <w:spacing w:before="9"/>
        <w:rPr>
          <w:sz w:val="28"/>
        </w:rPr>
      </w:pPr>
    </w:p>
    <w:p>
      <w:pPr>
        <w:pStyle w:val="5"/>
        <w:spacing w:line="271" w:lineRule="auto"/>
        <w:ind w:left="212" w:right="4504"/>
        <w:jc w:val="both"/>
      </w:pPr>
      <w:r>
        <w:t>/************************************************* Function: void USART_Config(void)</w:t>
      </w:r>
    </w:p>
    <w:p>
      <w:pPr>
        <w:pStyle w:val="5"/>
        <w:spacing w:line="294" w:lineRule="exact"/>
        <w:ind w:left="212"/>
        <w:jc w:val="both"/>
        <w:rPr>
          <w:rFonts w:hint="eastAsia" w:ascii="宋体" w:eastAsia="宋体"/>
        </w:rPr>
      </w:pPr>
      <w:r>
        <w:t xml:space="preserve">Description: USART </w:t>
      </w:r>
      <w:r>
        <w:rPr>
          <w:rFonts w:hint="eastAsia" w:ascii="宋体" w:eastAsia="宋体"/>
        </w:rPr>
        <w:t>配置函数</w:t>
      </w:r>
    </w:p>
    <w:p>
      <w:pPr>
        <w:pStyle w:val="5"/>
        <w:spacing w:before="5" w:line="242" w:lineRule="auto"/>
        <w:ind w:left="212" w:right="9476"/>
        <w:jc w:val="both"/>
        <w:rPr>
          <w:rFonts w:hint="eastAsia" w:ascii="宋体" w:eastAsia="宋体"/>
        </w:rPr>
      </w:pPr>
      <w:r>
        <w:t>Input:</w:t>
      </w:r>
      <w:r>
        <w:rPr>
          <w:spacing w:val="58"/>
        </w:rPr>
        <w:t xml:space="preserve"> </w:t>
      </w:r>
      <w:r>
        <w:rPr>
          <w:rFonts w:hint="eastAsia" w:ascii="宋体" w:eastAsia="宋体"/>
        </w:rPr>
        <w:t>无</w:t>
      </w:r>
      <w:r>
        <w:t>Output:</w:t>
      </w:r>
      <w:r>
        <w:rPr>
          <w:rFonts w:hint="eastAsia" w:ascii="宋体" w:eastAsia="宋体"/>
          <w:spacing w:val="-15"/>
        </w:rPr>
        <w:t>无</w:t>
      </w:r>
      <w:r>
        <w:t>Return:</w:t>
      </w:r>
      <w:r>
        <w:rPr>
          <w:rFonts w:hint="eastAsia" w:ascii="宋体" w:eastAsia="宋体"/>
        </w:rPr>
        <w:t>无</w:t>
      </w:r>
    </w:p>
    <w:p>
      <w:pPr>
        <w:pStyle w:val="5"/>
        <w:spacing w:before="17" w:line="271" w:lineRule="auto"/>
        <w:ind w:left="212" w:right="4491"/>
      </w:pPr>
      <w:r>
        <w:t>*************************************************/ void USART_Config(void)</w:t>
      </w:r>
    </w:p>
    <w:p>
      <w:pPr>
        <w:pStyle w:val="5"/>
        <w:spacing w:before="1"/>
        <w:ind w:left="212"/>
      </w:pPr>
      <w:r>
        <w:t>{</w:t>
      </w:r>
    </w:p>
    <w:p>
      <w:pPr>
        <w:pStyle w:val="5"/>
        <w:spacing w:before="36" w:line="271" w:lineRule="auto"/>
        <w:ind w:left="632" w:right="4778"/>
      </w:pPr>
      <w:r>
        <w:t>GPIO_InitTypeDef GPIO_InitStructure; USART_InitTypeDef USART_InitStructure; USART_ClockInitTypeDef USART_ClockInitStruct;</w:t>
      </w:r>
    </w:p>
    <w:p>
      <w:pPr>
        <w:pStyle w:val="5"/>
        <w:tabs>
          <w:tab w:val="left" w:pos="7767"/>
        </w:tabs>
        <w:spacing w:line="242" w:lineRule="auto"/>
        <w:ind w:left="632" w:right="505"/>
        <w:rPr>
          <w:rFonts w:hint="eastAsia" w:ascii="宋体" w:eastAsia="宋体"/>
        </w:rPr>
      </w:pPr>
      <w:r>
        <w:t>RCC_APB2PeriphClockCmd(RCC_APB2Periph_USART1,</w:t>
      </w:r>
      <w:r>
        <w:rPr>
          <w:spacing w:val="-4"/>
        </w:rPr>
        <w:t xml:space="preserve"> </w:t>
      </w:r>
      <w:r>
        <w:t>ENABLE);</w:t>
      </w:r>
      <w:r>
        <w:rPr>
          <w:spacing w:val="-3"/>
        </w:rPr>
        <w:t xml:space="preserve"> </w:t>
      </w:r>
      <w:r>
        <w:t>//</w:t>
      </w:r>
      <w:r>
        <w:rPr>
          <w:rFonts w:hint="eastAsia" w:ascii="宋体" w:eastAsia="宋体"/>
        </w:rPr>
        <w:t>开启</w:t>
      </w:r>
      <w:r>
        <w:rPr>
          <w:rFonts w:hint="eastAsia" w:ascii="宋体" w:eastAsia="宋体"/>
          <w:spacing w:val="-63"/>
        </w:rPr>
        <w:t xml:space="preserve"> </w:t>
      </w:r>
      <w:r>
        <w:rPr>
          <w:spacing w:val="-3"/>
        </w:rPr>
        <w:t xml:space="preserve">USART1 </w:t>
      </w:r>
      <w:r>
        <w:rPr>
          <w:rFonts w:hint="eastAsia" w:ascii="宋体" w:eastAsia="宋体"/>
        </w:rPr>
        <w:t>时钟</w:t>
      </w:r>
      <w:r>
        <w:t>RCC_AHB1PeriphClockCmd(RCC_AHB1Periph_GPIOA,</w:t>
      </w:r>
      <w:r>
        <w:rPr>
          <w:spacing w:val="-5"/>
        </w:rPr>
        <w:t xml:space="preserve"> </w:t>
      </w:r>
      <w:r>
        <w:t>ENABLE);</w:t>
      </w:r>
      <w:r>
        <w:tab/>
      </w:r>
      <w:r>
        <w:t>//</w:t>
      </w:r>
      <w:r>
        <w:rPr>
          <w:rFonts w:hint="eastAsia" w:ascii="宋体" w:eastAsia="宋体"/>
        </w:rPr>
        <w:t>开启</w:t>
      </w:r>
      <w:r>
        <w:rPr>
          <w:rFonts w:hint="eastAsia" w:ascii="宋体" w:eastAsia="宋体"/>
          <w:spacing w:val="-61"/>
        </w:rPr>
        <w:t xml:space="preserve"> </w:t>
      </w:r>
      <w:r>
        <w:t>GPIOA</w:t>
      </w:r>
      <w:r>
        <w:rPr>
          <w:spacing w:val="1"/>
        </w:rPr>
        <w:t xml:space="preserve"> </w:t>
      </w:r>
      <w:r>
        <w:rPr>
          <w:rFonts w:hint="eastAsia" w:ascii="宋体" w:eastAsia="宋体"/>
        </w:rPr>
        <w:t>时钟</w:t>
      </w:r>
      <w:r>
        <w:t>GPIO_PinAFConfig(GPIOA,</w:t>
      </w:r>
      <w:r>
        <w:rPr>
          <w:spacing w:val="-2"/>
        </w:rPr>
        <w:t xml:space="preserve"> </w:t>
      </w:r>
      <w:r>
        <w:t>GPIO_PinSource9,</w:t>
      </w:r>
      <w:r>
        <w:rPr>
          <w:spacing w:val="-4"/>
        </w:rPr>
        <w:t xml:space="preserve"> </w:t>
      </w:r>
      <w:r>
        <w:t>GPIO_AF_USART1);//</w:t>
      </w:r>
      <w:r>
        <w:rPr>
          <w:rFonts w:hint="eastAsia" w:ascii="宋体" w:eastAsia="宋体"/>
          <w:spacing w:val="4"/>
        </w:rPr>
        <w:t>这相</w:t>
      </w:r>
      <w:r>
        <w:rPr>
          <w:rFonts w:hint="eastAsia" w:ascii="宋体" w:eastAsia="宋体"/>
          <w:spacing w:val="7"/>
        </w:rPr>
        <w:t>当</w:t>
      </w:r>
      <w:r>
        <w:rPr>
          <w:rFonts w:hint="eastAsia" w:ascii="宋体" w:eastAsia="宋体"/>
        </w:rPr>
        <w:t>于</w:t>
      </w:r>
      <w:r>
        <w:rPr>
          <w:rFonts w:hint="eastAsia" w:ascii="宋体" w:eastAsia="宋体"/>
          <w:spacing w:val="-64"/>
        </w:rPr>
        <w:t xml:space="preserve"> </w:t>
      </w:r>
      <w:r>
        <w:t>M3</w:t>
      </w:r>
      <w:r>
        <w:rPr>
          <w:spacing w:val="-3"/>
        </w:rPr>
        <w:t xml:space="preserve"> </w:t>
      </w:r>
      <w:r>
        <w:rPr>
          <w:rFonts w:hint="eastAsia" w:ascii="宋体" w:eastAsia="宋体"/>
          <w:spacing w:val="4"/>
        </w:rPr>
        <w:t>的开</w:t>
      </w:r>
      <w:r>
        <w:rPr>
          <w:rFonts w:hint="eastAsia" w:ascii="宋体" w:eastAsia="宋体"/>
          <w:spacing w:val="7"/>
        </w:rPr>
        <w:t>启</w:t>
      </w:r>
      <w:r>
        <w:rPr>
          <w:rFonts w:hint="eastAsia" w:ascii="宋体" w:eastAsia="宋体"/>
        </w:rPr>
        <w:t>复</w:t>
      </w:r>
    </w:p>
    <w:p>
      <w:pPr>
        <w:pStyle w:val="5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用时钟？只配置复用的引脚，</w:t>
      </w:r>
    </w:p>
    <w:p>
      <w:pPr>
        <w:pStyle w:val="5"/>
        <w:spacing w:before="9"/>
        <w:ind w:left="632"/>
      </w:pPr>
      <w:r>
        <w:t>GPIO_PinAFConfig(GPIOA, GPIO_PinSource10, GPIO_AF_USART1);//</w:t>
      </w:r>
    </w:p>
    <w:p>
      <w:pPr>
        <w:pStyle w:val="5"/>
        <w:spacing w:before="1"/>
        <w:rPr>
          <w:sz w:val="29"/>
        </w:rPr>
      </w:pPr>
    </w:p>
    <w:p>
      <w:pPr>
        <w:pStyle w:val="5"/>
        <w:tabs>
          <w:tab w:val="left" w:pos="5365"/>
        </w:tabs>
        <w:ind w:left="752"/>
        <w:rPr>
          <w:rFonts w:hint="eastAsia" w:ascii="宋体" w:eastAsia="宋体"/>
        </w:rPr>
      </w:pPr>
      <w:r>
        <w:t>GPIO_StructInit(&amp;GPIO_InitStructure);</w:t>
      </w:r>
      <w:r>
        <w:tab/>
      </w:r>
      <w:r>
        <w:t>//</w:t>
      </w:r>
      <w:r>
        <w:rPr>
          <w:rFonts w:hint="eastAsia" w:ascii="宋体" w:eastAsia="宋体"/>
        </w:rPr>
        <w:t>缺省值填入</w:t>
      </w:r>
    </w:p>
    <w:p>
      <w:pPr>
        <w:pStyle w:val="5"/>
        <w:spacing w:before="5" w:line="254" w:lineRule="auto"/>
        <w:ind w:left="632" w:right="5622"/>
      </w:pPr>
      <w:r>
        <w:t xml:space="preserve">/* </w:t>
      </w:r>
      <w:r>
        <w:rPr>
          <w:rFonts w:hint="eastAsia" w:ascii="宋体" w:eastAsia="宋体"/>
        </w:rPr>
        <w:t xml:space="preserve">配 置 </w:t>
      </w:r>
      <w:r>
        <w:t xml:space="preserve">GPIOA_Pin9 </w:t>
      </w:r>
      <w:r>
        <w:rPr>
          <w:rFonts w:hint="eastAsia" w:ascii="宋体" w:eastAsia="宋体"/>
        </w:rPr>
        <w:t xml:space="preserve">为 </w:t>
      </w:r>
      <w:r>
        <w:t xml:space="preserve">TX </w:t>
      </w:r>
      <w:r>
        <w:rPr>
          <w:rFonts w:hint="eastAsia" w:ascii="宋体" w:eastAsia="宋体"/>
        </w:rPr>
        <w:t xml:space="preserve">输 出 </w:t>
      </w:r>
      <w:r>
        <w:t>*/ GPIO_InitStructure.GPIO_Pin=GPIO_Pin_9;</w:t>
      </w:r>
    </w:p>
    <w:p>
      <w:pPr>
        <w:pStyle w:val="5"/>
        <w:tabs>
          <w:tab w:val="left" w:pos="6294"/>
        </w:tabs>
        <w:spacing w:before="5"/>
        <w:ind w:left="632"/>
        <w:rPr>
          <w:rFonts w:hint="eastAsia" w:ascii="宋体" w:eastAsia="宋体"/>
        </w:rPr>
      </w:pPr>
      <w:r>
        <w:t>GPIO_InitStructure.GPIO_Mode=GPIO_Mode_AF;</w:t>
      </w:r>
      <w:r>
        <w:tab/>
      </w:r>
      <w:r>
        <w:t>//</w:t>
      </w:r>
      <w:r>
        <w:rPr>
          <w:rFonts w:hint="eastAsia" w:ascii="宋体" w:eastAsia="宋体"/>
          <w:spacing w:val="-13"/>
        </w:rPr>
        <w:t xml:space="preserve">设置为复用，必须为 </w:t>
      </w:r>
      <w:r>
        <w:rPr>
          <w:spacing w:val="-9"/>
        </w:rPr>
        <w:t>AF</w:t>
      </w:r>
      <w:r>
        <w:rPr>
          <w:rFonts w:hint="eastAsia" w:ascii="宋体" w:eastAsia="宋体"/>
          <w:spacing w:val="-9"/>
        </w:rPr>
        <w:t>，</w:t>
      </w:r>
      <w:r>
        <w:rPr>
          <w:spacing w:val="-9"/>
        </w:rPr>
        <w:t>OUT</w:t>
      </w:r>
      <w:r>
        <w:rPr>
          <w:spacing w:val="2"/>
        </w:rPr>
        <w:t xml:space="preserve"> </w:t>
      </w:r>
      <w:r>
        <w:rPr>
          <w:rFonts w:hint="eastAsia" w:ascii="宋体" w:eastAsia="宋体"/>
        </w:rPr>
        <w:t>不行</w:t>
      </w:r>
    </w:p>
    <w:p>
      <w:pPr>
        <w:pStyle w:val="5"/>
        <w:tabs>
          <w:tab w:val="left" w:pos="6632"/>
        </w:tabs>
        <w:spacing w:before="18" w:line="252" w:lineRule="auto"/>
        <w:ind w:left="632" w:right="2216"/>
      </w:pPr>
      <w:r>
        <w:t>GPIO_InitStructure.GPIO_Speed = GPIO_Speed_50MHz; GPIO_InitStructure.GPIO_PuPd=</w:t>
      </w:r>
      <w:r>
        <w:rPr>
          <w:spacing w:val="-8"/>
        </w:rPr>
        <w:t xml:space="preserve"> </w:t>
      </w:r>
      <w:r>
        <w:t>GPIO_PuPd_NOPULL;</w:t>
      </w:r>
      <w:r>
        <w:tab/>
      </w:r>
      <w:r>
        <w:t>//</w:t>
      </w:r>
      <w:r>
        <w:rPr>
          <w:rFonts w:hint="eastAsia" w:ascii="宋体" w:eastAsia="宋体"/>
          <w:spacing w:val="-3"/>
        </w:rPr>
        <w:t>没有上拉和下拉</w:t>
      </w:r>
      <w:r>
        <w:t>GPIO_InitStructure.GPIO_OType= GPIO_OType_PP;</w:t>
      </w:r>
      <w:r>
        <w:rPr>
          <w:spacing w:val="10"/>
        </w:rPr>
        <w:t xml:space="preserve"> </w:t>
      </w:r>
      <w:r>
        <w:t>//</w:t>
      </w:r>
      <w:r>
        <w:rPr>
          <w:rFonts w:hint="eastAsia" w:ascii="宋体" w:eastAsia="宋体"/>
        </w:rPr>
        <w:t>输出推免</w:t>
      </w:r>
      <w:r>
        <w:t>GPIO_Init(GPIOA,&amp;GPIO_InitStructure);</w:t>
      </w:r>
    </w:p>
    <w:p>
      <w:pPr>
        <w:pStyle w:val="5"/>
        <w:spacing w:before="11"/>
        <w:rPr>
          <w:sz w:val="27"/>
        </w:rPr>
      </w:pPr>
    </w:p>
    <w:p>
      <w:pPr>
        <w:pStyle w:val="5"/>
        <w:spacing w:line="254" w:lineRule="auto"/>
        <w:ind w:left="632" w:right="5502"/>
      </w:pPr>
      <w:r>
        <w:t xml:space="preserve">/* </w:t>
      </w:r>
      <w:r>
        <w:rPr>
          <w:rFonts w:hint="eastAsia" w:ascii="宋体" w:eastAsia="宋体"/>
        </w:rPr>
        <w:t xml:space="preserve">配 置 </w:t>
      </w:r>
      <w:r>
        <w:t xml:space="preserve">GPIOA_Pin10 </w:t>
      </w:r>
      <w:r>
        <w:rPr>
          <w:rFonts w:hint="eastAsia" w:ascii="宋体" w:eastAsia="宋体"/>
        </w:rPr>
        <w:t xml:space="preserve">为 </w:t>
      </w:r>
      <w:r>
        <w:t xml:space="preserve">RX </w:t>
      </w:r>
      <w:r>
        <w:rPr>
          <w:rFonts w:hint="eastAsia" w:ascii="宋体" w:eastAsia="宋体"/>
        </w:rPr>
        <w:t xml:space="preserve">输 入 </w:t>
      </w:r>
      <w:r>
        <w:t>*/ GPIO_InitStructure.GPIO_Pin=GPIO_Pin_10;</w:t>
      </w:r>
    </w:p>
    <w:p>
      <w:pPr>
        <w:pStyle w:val="5"/>
        <w:tabs>
          <w:tab w:val="left" w:pos="6294"/>
        </w:tabs>
        <w:spacing w:before="5"/>
        <w:ind w:left="632"/>
        <w:rPr>
          <w:rFonts w:hint="eastAsia" w:ascii="宋体" w:eastAsia="宋体"/>
        </w:rPr>
      </w:pPr>
      <w:r>
        <w:t>GPIO_InitStructure.GPIO_Mode=GPIO_Mode_AF;</w:t>
      </w:r>
      <w:r>
        <w:tab/>
      </w:r>
      <w:r>
        <w:t>//</w:t>
      </w:r>
      <w:r>
        <w:rPr>
          <w:rFonts w:hint="eastAsia" w:ascii="宋体" w:eastAsia="宋体"/>
          <w:spacing w:val="-6"/>
        </w:rPr>
        <w:t xml:space="preserve">这也必须为复用，与 </w:t>
      </w:r>
      <w:r>
        <w:t xml:space="preserve">M3 </w:t>
      </w:r>
      <w:r>
        <w:rPr>
          <w:rFonts w:hint="eastAsia" w:ascii="宋体" w:eastAsia="宋体"/>
        </w:rPr>
        <w:t>不同！</w:t>
      </w:r>
    </w:p>
    <w:p>
      <w:pPr>
        <w:pStyle w:val="5"/>
        <w:spacing w:before="18" w:line="271" w:lineRule="auto"/>
        <w:ind w:left="632" w:right="4223" w:hanging="60"/>
      </w:pPr>
      <w:r>
        <w:t>// GPIO_InitStructure.GPIO_Speed = GPIO_Speed_50MHz; GPIO_Init(GPIOA,&amp;GPIO_InitStructure);</w:t>
      </w:r>
    </w:p>
    <w:p>
      <w:pPr>
        <w:pStyle w:val="5"/>
        <w:rPr>
          <w:sz w:val="26"/>
        </w:rPr>
      </w:pPr>
    </w:p>
    <w:p>
      <w:pPr>
        <w:pStyle w:val="5"/>
        <w:ind w:left="632"/>
      </w:pPr>
      <w:r>
        <w:t>/*</w:t>
      </w:r>
      <w:r>
        <w:rPr>
          <w:rFonts w:hint="eastAsia" w:ascii="宋体" w:eastAsia="宋体"/>
        </w:rPr>
        <w:t xml:space="preserve">配置 </w:t>
      </w:r>
      <w:r>
        <w:t>USART1*/</w:t>
      </w:r>
    </w:p>
    <w:p>
      <w:pPr>
        <w:pStyle w:val="5"/>
        <w:spacing w:before="5"/>
        <w:ind w:left="632"/>
      </w:pPr>
      <w:r>
        <w:t>USART_StructInit(&amp;USART_InitStructure);//</w:t>
      </w:r>
      <w:r>
        <w:rPr>
          <w:rFonts w:hint="eastAsia" w:ascii="宋体" w:eastAsia="宋体"/>
        </w:rPr>
        <w:t xml:space="preserve">这个要屏蔽是不行的 </w:t>
      </w:r>
      <w:r>
        <w:t>2014.3.20</w:t>
      </w:r>
    </w:p>
    <w:p>
      <w:pPr>
        <w:pStyle w:val="5"/>
        <w:spacing w:before="18" w:line="271" w:lineRule="auto"/>
        <w:ind w:left="632" w:right="716"/>
      </w:pPr>
      <w:r>
        <w:t>USART_InitStructure.USART_BaudRate =115200; USART_InitStructure.USART_WordLength = USART_WordLength_8b; USART_InitStructure.USART_StopBits = USART_StopBits_1; USART_InitStructure.USART_Parity = USART_Parity_No; USART_InitStructure.USART_HardwareFlowControl = USART_HardwareFlowControl_None; USART_InitStructure.USART_Mode = USART_Mode_Rx | USART_Mode_Tx; USART_Init(USART1, &amp;USART_InitStructure);</w:t>
      </w:r>
    </w:p>
    <w:p>
      <w:pPr>
        <w:spacing w:after="0" w:line="271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632"/>
      </w:pPr>
      <w:r>
        <w:t>/* Enable USART */</w:t>
      </w:r>
    </w:p>
    <w:p>
      <w:pPr>
        <w:pStyle w:val="5"/>
        <w:tabs>
          <w:tab w:val="left" w:pos="5257"/>
          <w:tab w:val="left" w:pos="6270"/>
          <w:tab w:val="left" w:pos="7095"/>
        </w:tabs>
        <w:spacing w:before="22" w:line="242" w:lineRule="auto"/>
        <w:ind w:left="632" w:right="1403"/>
      </w:pPr>
      <w:r>
        <w:t>USART_ClockStructInit(&amp;USART_ClockInitStruct);</w:t>
      </w:r>
      <w:r>
        <w:tab/>
      </w:r>
      <w:r>
        <w:t>//</w:t>
      </w:r>
      <w:r>
        <w:rPr>
          <w:rFonts w:hint="eastAsia" w:ascii="宋体" w:eastAsia="宋体"/>
        </w:rPr>
        <w:t>填充外设时钟默认值</w:t>
      </w:r>
      <w:r>
        <w:t>USART_ClockInit(USART1,</w:t>
      </w:r>
      <w:r>
        <w:rPr>
          <w:spacing w:val="-3"/>
        </w:rPr>
        <w:t xml:space="preserve"> </w:t>
      </w:r>
      <w:r>
        <w:t>&amp;USART_ClockInitStruct);</w:t>
      </w:r>
      <w:r>
        <w:rPr>
          <w:spacing w:val="-3"/>
        </w:rPr>
        <w:t xml:space="preserve"> </w:t>
      </w:r>
      <w:r>
        <w:t>//</w:t>
      </w:r>
      <w:r>
        <w:rPr>
          <w:rFonts w:hint="eastAsia" w:ascii="宋体" w:eastAsia="宋体"/>
        </w:rPr>
        <w:t>初始化外设时钟</w:t>
      </w:r>
      <w:r>
        <w:t>USART_ITConfig(USART1,</w:t>
      </w:r>
      <w:r>
        <w:rPr>
          <w:spacing w:val="-16"/>
        </w:rPr>
        <w:t xml:space="preserve"> </w:t>
      </w:r>
      <w:r>
        <w:t>USART_IT_RXNE,</w:t>
      </w:r>
      <w:r>
        <w:rPr>
          <w:spacing w:val="-12"/>
        </w:rPr>
        <w:t xml:space="preserve"> </w:t>
      </w:r>
      <w:r>
        <w:t>ENABLE);</w:t>
      </w:r>
      <w:r>
        <w:tab/>
      </w:r>
      <w:r>
        <w:t>//</w:t>
      </w:r>
      <w:r>
        <w:rPr>
          <w:rFonts w:hint="eastAsia" w:ascii="宋体" w:eastAsia="宋体"/>
        </w:rPr>
        <w:t>使能</w:t>
      </w:r>
      <w:r>
        <w:rPr>
          <w:rFonts w:hint="eastAsia" w:ascii="宋体" w:eastAsia="宋体"/>
          <w:spacing w:val="1"/>
        </w:rPr>
        <w:t xml:space="preserve"> </w:t>
      </w:r>
      <w:r>
        <w:rPr>
          <w:spacing w:val="-3"/>
        </w:rPr>
        <w:t>USART1</w:t>
      </w:r>
      <w:r>
        <w:rPr>
          <w:spacing w:val="-2"/>
        </w:rPr>
        <w:t xml:space="preserve"> </w:t>
      </w:r>
      <w:r>
        <w:rPr>
          <w:rFonts w:hint="eastAsia" w:ascii="宋体" w:eastAsia="宋体"/>
        </w:rPr>
        <w:t>中</w:t>
      </w:r>
      <w:r>
        <w:rPr>
          <w:rFonts w:hint="eastAsia" w:ascii="宋体" w:eastAsia="宋体"/>
          <w:spacing w:val="-13"/>
        </w:rPr>
        <w:t>断</w:t>
      </w:r>
      <w:r>
        <w:rPr>
          <w:spacing w:val="-3"/>
        </w:rPr>
        <w:t>USART_Cmd(USART1,</w:t>
      </w:r>
      <w:r>
        <w:rPr>
          <w:spacing w:val="2"/>
        </w:rPr>
        <w:t xml:space="preserve"> </w:t>
      </w:r>
      <w:r>
        <w:t>ENABLE);</w:t>
      </w:r>
      <w:r>
        <w:tab/>
      </w:r>
      <w:r>
        <w:t>//</w:t>
      </w:r>
      <w:r>
        <w:rPr>
          <w:rFonts w:hint="eastAsia" w:ascii="宋体" w:eastAsia="宋体"/>
        </w:rPr>
        <w:t>使能</w:t>
      </w:r>
      <w:r>
        <w:rPr>
          <w:rFonts w:hint="eastAsia" w:ascii="宋体" w:eastAsia="宋体"/>
          <w:spacing w:val="1"/>
        </w:rPr>
        <w:t xml:space="preserve"> </w:t>
      </w:r>
      <w:r>
        <w:rPr>
          <w:spacing w:val="-3"/>
        </w:rPr>
        <w:t>USART1</w:t>
      </w:r>
    </w:p>
    <w:p>
      <w:pPr>
        <w:pStyle w:val="5"/>
        <w:spacing w:before="19"/>
        <w:ind w:left="212"/>
      </w:pPr>
      <w:r>
        <w:t>}</w:t>
      </w:r>
    </w:p>
    <w:p>
      <w:pPr>
        <w:pStyle w:val="5"/>
        <w:spacing w:before="36"/>
        <w:ind w:left="212"/>
      </w:pPr>
      <w:r>
        <w:t>void NVIC_USART_Config()</w:t>
      </w:r>
    </w:p>
    <w:p>
      <w:pPr>
        <w:pStyle w:val="5"/>
        <w:spacing w:before="36"/>
        <w:ind w:left="212"/>
      </w:pPr>
      <w:r>
        <w:t>{</w:t>
      </w:r>
    </w:p>
    <w:p>
      <w:pPr>
        <w:pStyle w:val="5"/>
        <w:tabs>
          <w:tab w:val="left" w:pos="6111"/>
        </w:tabs>
        <w:spacing w:before="36" w:line="249" w:lineRule="auto"/>
        <w:ind w:left="632" w:right="1266"/>
      </w:pPr>
      <w:r>
        <w:t>NVIC_InitTypeDef NVIC_InitStructure; NVIC_PriorityGroupConfig(NVIC_PriorityGroup_1);</w:t>
      </w:r>
      <w:r>
        <w:tab/>
      </w:r>
      <w:r>
        <w:t xml:space="preserve">// </w:t>
      </w:r>
      <w:r>
        <w:rPr>
          <w:rFonts w:hint="eastAsia" w:ascii="宋体" w:eastAsia="宋体"/>
        </w:rPr>
        <w:t xml:space="preserve">嵌 套 优 先 级 分 组 为 </w:t>
      </w:r>
      <w:r>
        <w:t>1 NVIC_InitStructure.NVIC_IRQChannel</w:t>
      </w:r>
      <w:r>
        <w:rPr>
          <w:spacing w:val="-8"/>
        </w:rPr>
        <w:t xml:space="preserve"> = </w:t>
      </w:r>
      <w:r>
        <w:t>USART1_IRQn;</w:t>
      </w:r>
      <w:r>
        <w:rPr>
          <w:spacing w:val="-12"/>
        </w:rPr>
        <w:t xml:space="preserve"> </w:t>
      </w:r>
      <w:r>
        <w:t>//</w:t>
      </w:r>
      <w:r>
        <w:rPr>
          <w:rFonts w:hint="eastAsia" w:ascii="宋体" w:eastAsia="宋体"/>
          <w:spacing w:val="-12"/>
        </w:rPr>
        <w:t xml:space="preserve">嵌套通道为 </w:t>
      </w:r>
      <w:r>
        <w:t>USART1_IRQn NVIC_InitStructure.NVIC_IRQChannelPreemptionPriority</w:t>
      </w:r>
      <w:r>
        <w:rPr>
          <w:spacing w:val="-2"/>
        </w:rPr>
        <w:t xml:space="preserve"> = </w:t>
      </w:r>
      <w:r>
        <w:t>0;</w:t>
      </w:r>
      <w:r>
        <w:rPr>
          <w:spacing w:val="-1"/>
        </w:rPr>
        <w:t xml:space="preserve"> </w:t>
      </w:r>
      <w:r>
        <w:t>//</w:t>
      </w:r>
      <w:r>
        <w:rPr>
          <w:rFonts w:hint="eastAsia" w:ascii="宋体" w:eastAsia="宋体"/>
          <w:spacing w:val="-1"/>
        </w:rPr>
        <w:t xml:space="preserve">抢占优先级为 </w:t>
      </w:r>
      <w:r>
        <w:t>0</w:t>
      </w:r>
    </w:p>
    <w:p>
      <w:pPr>
        <w:pStyle w:val="5"/>
        <w:spacing w:line="249" w:lineRule="auto"/>
        <w:ind w:left="632" w:right="2221"/>
        <w:jc w:val="both"/>
      </w:pPr>
      <w:r>
        <w:t>NVIC_InitStructure.NVIC_IRQChannelSubPriority = 0; //</w:t>
      </w:r>
      <w:r>
        <w:rPr>
          <w:rFonts w:hint="eastAsia" w:ascii="宋体" w:eastAsia="宋体"/>
        </w:rPr>
        <w:t xml:space="preserve">响应优先级为 </w:t>
      </w:r>
      <w:r>
        <w:t>0 NVIC_InitStructure.NVIC_IRQChannelCmd = ENABLE; //</w:t>
      </w:r>
      <w:r>
        <w:rPr>
          <w:rFonts w:hint="eastAsia" w:ascii="宋体" w:eastAsia="宋体"/>
        </w:rPr>
        <w:t>通道中断使能</w:t>
      </w:r>
      <w:r>
        <w:t>NVIC_Init(&amp;NVIC_InitStructure);</w:t>
      </w:r>
    </w:p>
    <w:p>
      <w:pPr>
        <w:pStyle w:val="5"/>
        <w:spacing w:before="11"/>
        <w:ind w:left="212"/>
      </w:pPr>
      <w:r>
        <w:t>}</w:t>
      </w:r>
    </w:p>
    <w:p>
      <w:pPr>
        <w:pStyle w:val="5"/>
        <w:spacing w:before="36" w:line="271" w:lineRule="auto"/>
        <w:ind w:left="212" w:right="4491"/>
      </w:pPr>
      <w:r>
        <w:t>/************************************************* Function: void USART1_Puts(char * str)</w:t>
      </w:r>
    </w:p>
    <w:p>
      <w:pPr>
        <w:pStyle w:val="5"/>
        <w:spacing w:line="242" w:lineRule="auto"/>
        <w:ind w:left="212" w:right="7292"/>
        <w:rPr>
          <w:rFonts w:hint="eastAsia" w:ascii="宋体" w:eastAsia="宋体"/>
        </w:rPr>
      </w:pPr>
      <w:r>
        <w:t>Description:</w:t>
      </w:r>
      <w:r>
        <w:rPr>
          <w:spacing w:val="-1"/>
        </w:rPr>
        <w:t xml:space="preserve"> </w:t>
      </w:r>
      <w:r>
        <w:rPr>
          <w:spacing w:val="-3"/>
        </w:rPr>
        <w:t xml:space="preserve">USART1 </w:t>
      </w:r>
      <w:r>
        <w:rPr>
          <w:rFonts w:hint="eastAsia" w:ascii="宋体" w:eastAsia="宋体"/>
        </w:rPr>
        <w:t>发送数据</w:t>
      </w:r>
      <w:r>
        <w:t>Input:</w:t>
      </w:r>
      <w:r>
        <w:rPr>
          <w:spacing w:val="29"/>
        </w:rPr>
        <w:t xml:space="preserve">  </w:t>
      </w:r>
      <w:r>
        <w:rPr>
          <w:rFonts w:hint="eastAsia" w:ascii="宋体" w:eastAsia="宋体"/>
        </w:rPr>
        <w:t>待发送数据指针</w:t>
      </w:r>
      <w:r>
        <w:t>Output:</w:t>
      </w:r>
      <w:r>
        <w:rPr>
          <w:rFonts w:hint="eastAsia" w:ascii="宋体" w:eastAsia="宋体"/>
        </w:rPr>
        <w:t>无</w:t>
      </w:r>
    </w:p>
    <w:p>
      <w:pPr>
        <w:pStyle w:val="5"/>
        <w:ind w:left="212"/>
        <w:rPr>
          <w:rFonts w:hint="eastAsia" w:ascii="宋体" w:eastAsia="宋体"/>
        </w:rPr>
      </w:pPr>
      <w:r>
        <w:rPr>
          <w:spacing w:val="-1"/>
        </w:rPr>
        <w:t>Return:</w:t>
      </w:r>
      <w:r>
        <w:rPr>
          <w:rFonts w:hint="eastAsia" w:ascii="宋体" w:eastAsia="宋体"/>
        </w:rPr>
        <w:t>无</w:t>
      </w:r>
    </w:p>
    <w:p>
      <w:pPr>
        <w:pStyle w:val="5"/>
        <w:spacing w:before="9" w:line="271" w:lineRule="auto"/>
        <w:ind w:left="212" w:right="4491"/>
      </w:pPr>
      <w:r>
        <w:t>*************************************************/ void USART1_Puts(char * str)</w:t>
      </w:r>
    </w:p>
    <w:p>
      <w:pPr>
        <w:pStyle w:val="5"/>
        <w:spacing w:before="1"/>
        <w:ind w:left="212"/>
      </w:pPr>
      <w:r>
        <w:t>{</w:t>
      </w:r>
    </w:p>
    <w:p>
      <w:pPr>
        <w:pStyle w:val="5"/>
        <w:spacing w:before="36"/>
        <w:ind w:left="332"/>
      </w:pPr>
      <w:r>
        <w:t>while (*str)</w:t>
      </w:r>
    </w:p>
    <w:p>
      <w:pPr>
        <w:pStyle w:val="5"/>
        <w:spacing w:before="36"/>
        <w:ind w:left="332"/>
      </w:pPr>
      <w:r>
        <w:t>{</w:t>
      </w:r>
    </w:p>
    <w:p>
      <w:pPr>
        <w:pStyle w:val="5"/>
        <w:spacing w:before="36"/>
        <w:ind w:left="752"/>
      </w:pPr>
      <w:r>
        <w:t>USART_SendData(USART1, *str++);</w:t>
      </w:r>
    </w:p>
    <w:p>
      <w:pPr>
        <w:pStyle w:val="5"/>
        <w:spacing w:before="36"/>
        <w:ind w:left="752"/>
      </w:pPr>
      <w:r>
        <w:t>/* Loop until the end of transmission */</w:t>
      </w:r>
    </w:p>
    <w:p>
      <w:pPr>
        <w:pStyle w:val="5"/>
        <w:spacing w:before="22" w:line="242" w:lineRule="auto"/>
        <w:ind w:left="212" w:right="500" w:firstLine="559"/>
        <w:rPr>
          <w:rFonts w:hint="eastAsia" w:ascii="宋体" w:eastAsia="宋体"/>
        </w:rPr>
      </w:pPr>
      <w:r>
        <w:t>while (USART_GetFlagStatus(USART1, USART_FLAG_TXE) == RESET); //</w:t>
      </w:r>
      <w:r>
        <w:rPr>
          <w:rFonts w:hint="eastAsia" w:ascii="宋体" w:eastAsia="宋体"/>
        </w:rPr>
        <w:t xml:space="preserve">当 </w:t>
      </w:r>
      <w:r>
        <w:t xml:space="preserve">TXE </w:t>
      </w:r>
      <w:r>
        <w:rPr>
          <w:rFonts w:hint="eastAsia" w:ascii="宋体" w:eastAsia="宋体"/>
        </w:rPr>
        <w:t>被置起时，一帧数据传输完成</w:t>
      </w:r>
    </w:p>
    <w:p>
      <w:pPr>
        <w:pStyle w:val="5"/>
        <w:spacing w:before="17"/>
        <w:ind w:left="332"/>
      </w:pPr>
      <w:r>
        <w:t>}</w:t>
      </w:r>
    </w:p>
    <w:p>
      <w:pPr>
        <w:pStyle w:val="5"/>
        <w:spacing w:before="36"/>
        <w:ind w:left="212"/>
      </w:pPr>
      <w:r>
        <w:t>}</w:t>
      </w:r>
    </w:p>
    <w:p>
      <w:pPr>
        <w:pStyle w:val="5"/>
        <w:tabs>
          <w:tab w:val="left" w:pos="3572"/>
        </w:tabs>
        <w:spacing w:before="22"/>
        <w:ind w:left="212"/>
        <w:rPr>
          <w:rFonts w:hint="eastAsia" w:ascii="宋体" w:eastAsia="宋体"/>
        </w:rPr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>stm32f4xx_it.c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rFonts w:hint="eastAsia" w:ascii="宋体" w:eastAsia="宋体"/>
          <w:color w:val="0000FF"/>
          <w:u w:val="single" w:color="0000FF"/>
        </w:rPr>
        <w:t>部分文件代码</w:t>
      </w:r>
    </w:p>
    <w:p>
      <w:pPr>
        <w:spacing w:before="37"/>
        <w:ind w:left="212" w:right="0" w:firstLine="0"/>
        <w:jc w:val="left"/>
        <w:rPr>
          <w:sz w:val="21"/>
        </w:rPr>
      </w:pPr>
      <w:r>
        <w:rPr>
          <w:sz w:val="21"/>
        </w:rPr>
        <w:t>void USART1_IRQHandler(void)</w:t>
      </w:r>
    </w:p>
    <w:p>
      <w:pPr>
        <w:spacing w:before="70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spacing w:before="57"/>
        <w:ind w:left="424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if (USART_GetITStatus(USART1, USART_IT_RXNE) != RESET) //</w:t>
      </w:r>
      <w:r>
        <w:rPr>
          <w:rFonts w:hint="eastAsia" w:ascii="宋体" w:eastAsia="宋体"/>
          <w:sz w:val="21"/>
        </w:rPr>
        <w:t>判断为接收中断</w:t>
      </w:r>
    </w:p>
    <w:p>
      <w:pPr>
        <w:spacing w:before="57"/>
        <w:ind w:left="424" w:right="0" w:firstLine="0"/>
        <w:jc w:val="left"/>
        <w:rPr>
          <w:sz w:val="21"/>
        </w:rPr>
      </w:pPr>
      <w:r>
        <w:rPr>
          <w:w w:val="99"/>
          <w:sz w:val="21"/>
        </w:rPr>
        <w:t>{</w:t>
      </w:r>
    </w:p>
    <w:p>
      <w:pPr>
        <w:tabs>
          <w:tab w:val="left" w:pos="6613"/>
        </w:tabs>
        <w:spacing w:before="56" w:line="288" w:lineRule="auto"/>
        <w:ind w:left="844" w:right="2463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USART_ClearITPendingBit(USART1,USART_IT_RXNE);//</w:t>
      </w:r>
      <w:r>
        <w:rPr>
          <w:rFonts w:hint="eastAsia" w:ascii="宋体" w:eastAsia="宋体"/>
          <w:sz w:val="21"/>
        </w:rPr>
        <w:t>清除中断挂起位</w:t>
      </w:r>
      <w:r>
        <w:rPr>
          <w:sz w:val="21"/>
        </w:rPr>
        <w:t>USART_SendData(USART1,</w:t>
      </w:r>
      <w:r>
        <w:rPr>
          <w:spacing w:val="-21"/>
          <w:sz w:val="21"/>
        </w:rPr>
        <w:t xml:space="preserve"> </w:t>
      </w:r>
      <w:r>
        <w:rPr>
          <w:sz w:val="21"/>
        </w:rPr>
        <w:t>USART_ReceiveData(USART1));</w:t>
      </w:r>
      <w:r>
        <w:rPr>
          <w:sz w:val="21"/>
        </w:rPr>
        <w:tab/>
      </w:r>
      <w:r>
        <w:rPr>
          <w:sz w:val="21"/>
        </w:rPr>
        <w:t>//</w:t>
      </w:r>
      <w:r>
        <w:rPr>
          <w:rFonts w:hint="eastAsia" w:ascii="宋体" w:eastAsia="宋体"/>
          <w:sz w:val="21"/>
        </w:rPr>
        <w:t>发送收到的数</w:t>
      </w:r>
      <w:r>
        <w:rPr>
          <w:rFonts w:hint="eastAsia" w:ascii="宋体" w:eastAsia="宋体"/>
          <w:spacing w:val="-13"/>
          <w:sz w:val="21"/>
        </w:rPr>
        <w:t>据</w:t>
      </w:r>
      <w:r>
        <w:rPr>
          <w:sz w:val="21"/>
        </w:rPr>
        <w:t>while (USART_GetFlagStatus(USART1, USART_FLAG_TXE) == RESET); LED2(ON);</w:t>
      </w:r>
      <w:r>
        <w:rPr>
          <w:spacing w:val="1"/>
          <w:sz w:val="21"/>
        </w:rPr>
        <w:t xml:space="preserve"> </w:t>
      </w:r>
      <w:r>
        <w:rPr>
          <w:sz w:val="21"/>
        </w:rPr>
        <w:t>//</w:t>
      </w:r>
      <w:r>
        <w:rPr>
          <w:rFonts w:hint="eastAsia" w:ascii="宋体" w:eastAsia="宋体"/>
          <w:sz w:val="21"/>
        </w:rPr>
        <w:t>点亮</w:t>
      </w:r>
      <w:r>
        <w:rPr>
          <w:rFonts w:hint="eastAsia" w:ascii="宋体" w:eastAsia="宋体"/>
          <w:spacing w:val="-50"/>
          <w:sz w:val="21"/>
        </w:rPr>
        <w:t xml:space="preserve"> </w:t>
      </w:r>
      <w:r>
        <w:rPr>
          <w:sz w:val="21"/>
        </w:rPr>
        <w:t>LED</w:t>
      </w:r>
      <w:r>
        <w:rPr>
          <w:rFonts w:hint="eastAsia" w:ascii="宋体" w:eastAsia="宋体"/>
          <w:sz w:val="21"/>
        </w:rPr>
        <w:t>，起到中断指示作用</w:t>
      </w:r>
    </w:p>
    <w:p>
      <w:pPr>
        <w:spacing w:before="4"/>
        <w:ind w:left="424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before="70"/>
        <w:ind w:left="212" w:right="0" w:firstLine="0"/>
        <w:jc w:val="left"/>
        <w:rPr>
          <w:sz w:val="21"/>
        </w:rPr>
      </w:pPr>
      <w:r>
        <w:rPr>
          <w:w w:val="99"/>
          <w:sz w:val="21"/>
        </w:rPr>
        <w:t>}</w:t>
      </w:r>
    </w:p>
    <w:p>
      <w:pPr>
        <w:spacing w:after="0"/>
        <w:jc w:val="left"/>
        <w:rPr>
          <w:sz w:val="21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108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17" w:name="实验5 PWM输出"/>
      <w:bookmarkEnd w:id="17"/>
      <w:r>
        <w:rPr>
          <w:rFonts w:hint="eastAsia" w:ascii="黑体" w:eastAsia="黑体"/>
          <w:b/>
          <w:sz w:val="32"/>
        </w:rPr>
        <w:t xml:space="preserve">实验 </w:t>
      </w:r>
      <w:r>
        <w:rPr>
          <w:rFonts w:ascii="Arial" w:eastAsia="Arial"/>
          <w:b/>
          <w:sz w:val="32"/>
        </w:rPr>
        <w:t xml:space="preserve">5 PWM </w:t>
      </w:r>
      <w:r>
        <w:rPr>
          <w:rFonts w:hint="eastAsia" w:ascii="黑体" w:eastAsia="黑体"/>
          <w:b/>
          <w:sz w:val="32"/>
        </w:rPr>
        <w:t>输出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ind w:firstLine="0"/>
      </w:pPr>
      <w:r>
        <w:rPr>
          <w:rFonts w:ascii="Times New Roman" w:eastAsia="Times New Roman"/>
        </w:rPr>
        <w:t>1</w:t>
      </w:r>
      <w:r>
        <w:t xml:space="preserve">、实验目的：利用通用定时器 </w:t>
      </w:r>
      <w:r>
        <w:rPr>
          <w:rFonts w:ascii="Times New Roman" w:eastAsia="Times New Roman"/>
        </w:rPr>
        <w:t xml:space="preserve">TIM2 </w:t>
      </w:r>
      <w:r>
        <w:t xml:space="preserve">产生占空比可调，频率可调的 </w:t>
      </w:r>
      <w:r>
        <w:rPr>
          <w:rFonts w:ascii="Times New Roman" w:eastAsia="Times New Roman"/>
        </w:rPr>
        <w:t xml:space="preserve">PWM </w:t>
      </w:r>
      <w:r>
        <w:t>信号。</w:t>
      </w:r>
    </w:p>
    <w:p>
      <w:pPr>
        <w:pStyle w:val="4"/>
        <w:spacing w:before="265"/>
        <w:ind w:firstLine="0"/>
        <w:rPr>
          <w:rFonts w:ascii="Times New Roman" w:eastAsia="Times New Roman"/>
        </w:rPr>
      </w:pPr>
      <w:r>
        <w:rPr>
          <w:rFonts w:ascii="Times New Roman" w:eastAsia="Times New Roman"/>
        </w:rPr>
        <w:t>2</w:t>
      </w:r>
      <w:r>
        <w:t xml:space="preserve">、局部电路：见原理图 </w:t>
      </w:r>
      <w:r>
        <w:rPr>
          <w:rFonts w:ascii="Times New Roman" w:eastAsia="Times New Roman"/>
        </w:rPr>
        <w:t>PDF</w:t>
      </w:r>
    </w:p>
    <w:p>
      <w:pPr>
        <w:pStyle w:val="5"/>
        <w:spacing w:before="135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0" w:line="271" w:lineRule="auto"/>
        <w:ind w:left="1232" w:right="7438"/>
      </w:pPr>
      <w:r>
        <w:t>startup_stm32f4xx.s system_stm32f4xx.c stm32f4xx_gpio.h stm32f4xx_rcc.h stm32f4xx_tim.h misc.h</w:t>
      </w:r>
    </w:p>
    <w:p>
      <w:pPr>
        <w:pStyle w:val="5"/>
        <w:spacing w:line="292" w:lineRule="exact"/>
        <w:ind w:left="632"/>
        <w:rPr>
          <w:rFonts w:hint="eastAsia" w:ascii="宋体" w:eastAsia="宋体"/>
        </w:rPr>
      </w:pPr>
      <w:r>
        <w:t>4</w:t>
      </w:r>
      <w:r>
        <w:rPr>
          <w:rFonts w:hint="eastAsia" w:ascii="宋体" w:eastAsia="宋体"/>
        </w:rPr>
        <w:t>、用户编写的文件</w:t>
      </w:r>
    </w:p>
    <w:p>
      <w:pPr>
        <w:pStyle w:val="5"/>
        <w:spacing w:before="5" w:line="256" w:lineRule="auto"/>
        <w:ind w:left="1112" w:right="7691" w:firstLine="120"/>
      </w:pP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ssp.c </w:t>
      </w:r>
      <w:r>
        <w:rPr>
          <w:rFonts w:hint="eastAsia" w:ascii="宋体" w:eastAsia="宋体"/>
        </w:rPr>
        <w:t xml:space="preserve">和 </w:t>
      </w:r>
      <w:r>
        <w:t>ssp.h</w:t>
      </w:r>
    </w:p>
    <w:p>
      <w:pPr>
        <w:pStyle w:val="5"/>
        <w:spacing w:before="7"/>
        <w:rPr>
          <w:sz w:val="25"/>
        </w:rPr>
      </w:pPr>
    </w:p>
    <w:p>
      <w:pPr>
        <w:pStyle w:val="5"/>
        <w:ind w:left="63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pStyle w:val="5"/>
        <w:spacing w:before="9"/>
        <w:rPr>
          <w:rFonts w:ascii="宋体"/>
        </w:rPr>
      </w:pPr>
    </w:p>
    <w:p>
      <w:pPr>
        <w:pStyle w:val="5"/>
        <w:tabs>
          <w:tab w:val="left" w:pos="4112"/>
        </w:tabs>
        <w:spacing w:line="256" w:lineRule="auto"/>
        <w:ind w:left="632" w:right="4403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r>
        <w:t>#include "stm32f4xx.h"</w:t>
      </w:r>
    </w:p>
    <w:p>
      <w:pPr>
        <w:pStyle w:val="5"/>
        <w:spacing w:before="16"/>
        <w:ind w:left="632"/>
      </w:pPr>
      <w:r>
        <w:t>#include "main.h"</w:t>
      </w:r>
    </w:p>
    <w:p>
      <w:pPr>
        <w:pStyle w:val="5"/>
        <w:spacing w:before="3"/>
        <w:rPr>
          <w:sz w:val="30"/>
        </w:rPr>
      </w:pPr>
    </w:p>
    <w:p>
      <w:pPr>
        <w:pStyle w:val="5"/>
        <w:tabs>
          <w:tab w:val="left" w:leader="hyphen" w:pos="7126"/>
        </w:tabs>
        <w:ind w:left="632"/>
      </w:pPr>
      <w:r>
        <w:t>/*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functions</w:t>
      </w:r>
      <w:r>
        <w:tab/>
      </w:r>
      <w:r>
        <w:t>*/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int main(void)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052"/>
      </w:pPr>
      <w:r>
        <w:t>uint32_t i=0;</w:t>
      </w:r>
    </w:p>
    <w:p>
      <w:pPr>
        <w:pStyle w:val="5"/>
        <w:spacing w:before="20" w:line="266" w:lineRule="auto"/>
        <w:ind w:left="1052" w:right="7424"/>
      </w:pPr>
      <w:r>
        <w:t>//</w:t>
      </w:r>
      <w:r>
        <w:rPr>
          <w:rFonts w:hint="eastAsia" w:ascii="宋体" w:eastAsia="宋体"/>
        </w:rPr>
        <w:t xml:space="preserve">配置系统时钟 </w:t>
      </w:r>
      <w:r>
        <w:t>RCC SystemInit(); NVIC_Config(); GPIO_Config();</w:t>
      </w:r>
    </w:p>
    <w:p>
      <w:pPr>
        <w:pStyle w:val="5"/>
        <w:spacing w:line="295" w:lineRule="exact"/>
        <w:ind w:left="1052"/>
      </w:pPr>
      <w:r>
        <w:t>SSP_Configuration();//</w:t>
      </w:r>
      <w:r>
        <w:rPr>
          <w:spacing w:val="59"/>
        </w:rPr>
        <w:t xml:space="preserve"> </w:t>
      </w:r>
      <w:r>
        <w:rPr>
          <w:rFonts w:hint="eastAsia" w:ascii="宋体" w:eastAsia="宋体"/>
          <w:spacing w:val="-20"/>
        </w:rPr>
        <w:t xml:space="preserve">配置 </w:t>
      </w:r>
      <w:r>
        <w:t xml:space="preserve">TIM2 </w:t>
      </w:r>
      <w:r>
        <w:rPr>
          <w:rFonts w:hint="eastAsia" w:ascii="宋体" w:eastAsia="宋体"/>
          <w:spacing w:val="-9"/>
        </w:rPr>
        <w:t xml:space="preserve">的脉冲输出为 </w:t>
      </w:r>
      <w:r>
        <w:t>10Hz</w:t>
      </w:r>
    </w:p>
    <w:p>
      <w:pPr>
        <w:pStyle w:val="5"/>
        <w:spacing w:before="10"/>
        <w:rPr>
          <w:sz w:val="28"/>
        </w:rPr>
      </w:pPr>
    </w:p>
    <w:p>
      <w:pPr>
        <w:pStyle w:val="5"/>
        <w:ind w:left="1052"/>
      </w:pPr>
      <w:r>
        <w:t>while(1)</w:t>
      </w:r>
    </w:p>
    <w:p>
      <w:pPr>
        <w:pStyle w:val="5"/>
        <w:spacing w:before="36"/>
        <w:ind w:left="1052"/>
      </w:pPr>
      <w:r>
        <w:t>{</w:t>
      </w:r>
    </w:p>
    <w:p>
      <w:pPr>
        <w:pStyle w:val="5"/>
        <w:spacing w:before="36" w:line="271" w:lineRule="auto"/>
        <w:ind w:left="1892" w:right="5121" w:hanging="420"/>
      </w:pPr>
      <w:r>
        <w:t>if(TIM2_Pulse_TIM3_Counter_OK == 0) Output_Pulse(PulseNum);</w:t>
      </w:r>
    </w:p>
    <w:p>
      <w:pPr>
        <w:pStyle w:val="5"/>
        <w:spacing w:before="1"/>
        <w:ind w:left="1472"/>
      </w:pPr>
      <w:r>
        <w:t>else if(TIM2_Pulse_TIM3_Counter_OK == 1)</w:t>
      </w:r>
    </w:p>
    <w:p>
      <w:pPr>
        <w:pStyle w:val="5"/>
        <w:spacing w:before="36"/>
        <w:ind w:left="1472"/>
      </w:pPr>
      <w:r>
        <w:t>{</w:t>
      </w:r>
    </w:p>
    <w:p>
      <w:pPr>
        <w:pStyle w:val="5"/>
        <w:tabs>
          <w:tab w:val="left" w:pos="6092"/>
        </w:tabs>
        <w:spacing w:before="36" w:line="271" w:lineRule="auto"/>
        <w:ind w:left="1892" w:right="3805"/>
      </w:pPr>
      <w:r>
        <w:t>for(i=0;</w:t>
      </w:r>
      <w:r>
        <w:rPr>
          <w:spacing w:val="-2"/>
        </w:rPr>
        <w:t xml:space="preserve"> </w:t>
      </w:r>
      <w:r>
        <w:t>i&lt;10000000;</w:t>
      </w:r>
      <w:r>
        <w:rPr>
          <w:spacing w:val="-1"/>
        </w:rPr>
        <w:t xml:space="preserve"> </w:t>
      </w:r>
      <w:r>
        <w:t>i++);</w:t>
      </w:r>
      <w:r>
        <w:tab/>
      </w:r>
      <w:r>
        <w:t xml:space="preserve">// </w:t>
      </w:r>
      <w:r>
        <w:rPr>
          <w:spacing w:val="-4"/>
        </w:rPr>
        <w:t xml:space="preserve">Delay </w:t>
      </w:r>
      <w:r>
        <w:t>TIM2_Pulse_TIM3_Counter_OK =</w:t>
      </w:r>
      <w:r>
        <w:rPr>
          <w:spacing w:val="1"/>
        </w:rPr>
        <w:t xml:space="preserve"> </w:t>
      </w:r>
      <w:r>
        <w:t>0;</w:t>
      </w:r>
    </w:p>
    <w:p>
      <w:pPr>
        <w:pStyle w:val="5"/>
        <w:ind w:left="147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spacing w:before="90"/>
        <w:ind w:left="1052"/>
      </w:pPr>
      <w:r>
        <w:t>}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632"/>
      </w:pPr>
      <w:r>
        <w:t>}</w:t>
      </w:r>
    </w:p>
    <w:p>
      <w:pPr>
        <w:pStyle w:val="5"/>
        <w:tabs>
          <w:tab w:val="left" w:pos="4112"/>
        </w:tabs>
        <w:spacing w:before="22" w:line="254" w:lineRule="auto"/>
        <w:ind w:left="632" w:right="4577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>ssp.c</w:t>
      </w:r>
      <w:r>
        <w:rPr>
          <w:color w:val="0000FF"/>
          <w:spacing w:val="1"/>
          <w:u w:val="single" w:color="0000FF"/>
        </w:rPr>
        <w:t xml:space="preserve"> </w:t>
      </w:r>
      <w:r>
        <w:rPr>
          <w:rFonts w:hint="eastAsia" w:ascii="宋体" w:eastAsia="宋体"/>
          <w:color w:val="0000FF"/>
          <w:spacing w:val="-4"/>
          <w:u w:val="single" w:color="0000FF"/>
        </w:rPr>
        <w:t>部分文件代码</w:t>
      </w:r>
      <w:r>
        <w:t>#include "ssp.h"</w:t>
      </w:r>
    </w:p>
    <w:p>
      <w:pPr>
        <w:pStyle w:val="5"/>
        <w:spacing w:before="19"/>
        <w:ind w:left="632"/>
      </w:pPr>
      <w:r>
        <w:t>uint8_t TIM2_Pulse_TIM3_Counter_OK = 0;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/*</w:t>
      </w:r>
    </w:p>
    <w:p>
      <w:pPr>
        <w:pStyle w:val="10"/>
        <w:numPr>
          <w:ilvl w:val="0"/>
          <w:numId w:val="6"/>
        </w:numPr>
        <w:tabs>
          <w:tab w:val="left" w:pos="993"/>
        </w:tabs>
        <w:spacing w:before="23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TIM1_GPIO_Config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 xml:space="preserve">TIM1 </w:t>
      </w:r>
      <w:r>
        <w:rPr>
          <w:sz w:val="24"/>
        </w:rPr>
        <w:t>复用输出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PWM</w:t>
      </w:r>
      <w:r>
        <w:rPr>
          <w:rFonts w:ascii="Times New Roman" w:hAnsi="Times New Roman" w:eastAsia="Times New Roman"/>
          <w:spacing w:val="2"/>
          <w:sz w:val="24"/>
        </w:rPr>
        <w:t xml:space="preserve"> </w:t>
      </w:r>
      <w:r>
        <w:rPr>
          <w:sz w:val="24"/>
        </w:rPr>
        <w:t>时用到的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I/O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void GPIO_Config(void)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23" w:line="254" w:lineRule="auto"/>
        <w:ind w:left="1232" w:right="3131" w:hanging="120"/>
      </w:pPr>
      <w:r>
        <w:t>/*</w:t>
      </w:r>
      <w:r>
        <w:rPr>
          <w:rFonts w:hint="eastAsia" w:ascii="宋体" w:eastAsia="宋体"/>
        </w:rPr>
        <w:t xml:space="preserve">定义了一个 </w:t>
      </w:r>
      <w:r>
        <w:t xml:space="preserve">GPIO_InitStructure </w:t>
      </w:r>
      <w:r>
        <w:rPr>
          <w:rFonts w:hint="eastAsia" w:ascii="宋体" w:eastAsia="宋体"/>
        </w:rPr>
        <w:t xml:space="preserve">的结构体，方便一下使用 </w:t>
      </w:r>
      <w:r>
        <w:t>*/ GPIO_InitTypeDef GPIO_InitStructure;</w:t>
      </w:r>
    </w:p>
    <w:p>
      <w:pPr>
        <w:pStyle w:val="5"/>
        <w:rPr>
          <w:sz w:val="26"/>
        </w:rPr>
      </w:pPr>
    </w:p>
    <w:p>
      <w:pPr>
        <w:pStyle w:val="5"/>
        <w:spacing w:before="10"/>
        <w:rPr>
          <w:sz w:val="29"/>
        </w:rPr>
      </w:pPr>
    </w:p>
    <w:p>
      <w:pPr>
        <w:pStyle w:val="5"/>
        <w:ind w:left="1052"/>
      </w:pPr>
      <w:r>
        <w:t>RCC_AHB1PeriphClockCmd(RCC_AHB1Periph_GPIOA , ENABLE);</w:t>
      </w:r>
    </w:p>
    <w:p>
      <w:pPr>
        <w:pStyle w:val="5"/>
        <w:tabs>
          <w:tab w:val="left" w:pos="7112"/>
          <w:tab w:val="left" w:pos="7599"/>
        </w:tabs>
        <w:spacing w:before="36" w:line="271" w:lineRule="auto"/>
        <w:ind w:left="212" w:right="510" w:firstLine="900"/>
      </w:pPr>
      <w:r>
        <w:t>//RCC_APB1PeriphClockCmd(RCC_APB1Periph_TIM2</w:t>
      </w:r>
      <w:r>
        <w:tab/>
      </w:r>
      <w:r>
        <w:t>|</w:t>
      </w:r>
      <w:r>
        <w:tab/>
      </w:r>
      <w:r>
        <w:t>RCC_APB1Periph_TIM3, ENABLE);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1052" w:right="3816" w:firstLine="60"/>
      </w:pPr>
      <w:r>
        <w:t>/* Timer2 Channel 1, PA0 */ GPIO_InitStructure.GPIO_Mode = GPIO_Mode_AF; GPIO_InitStructure.GPIO_Speed = GPIO_Speed_100MHz; GPIO_InitStructure.GPIO_OType = GPIO_OType_PP; GPIO_InitStructure.GPIO_PuPd = GPIO_PuPd_NOPULL; GPIO_InitStructure.GPIO_Pin = GPIO_Pin_1; GPIO_Init(GPIOA, &amp;GPIO_InitStructure);</w:t>
      </w:r>
    </w:p>
    <w:p>
      <w:pPr>
        <w:pStyle w:val="5"/>
        <w:spacing w:before="3"/>
        <w:rPr>
          <w:sz w:val="27"/>
        </w:rPr>
      </w:pPr>
    </w:p>
    <w:p>
      <w:pPr>
        <w:pStyle w:val="5"/>
        <w:ind w:left="1112"/>
      </w:pPr>
      <w:r>
        <w:t>GPIO_PinAFConfig(GPIOA, GPIO_PinSource1, GPIO_AF_TIM2);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}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6"/>
        <w:rPr>
          <w:sz w:val="32"/>
        </w:rPr>
      </w:pPr>
    </w:p>
    <w:p>
      <w:pPr>
        <w:pStyle w:val="5"/>
        <w:ind w:left="632"/>
      </w:pPr>
      <w:r>
        <w:t>void SSP_Configuration(void)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052"/>
      </w:pPr>
      <w:r>
        <w:t>uint16_t nPDTemp ;</w:t>
      </w:r>
    </w:p>
    <w:p>
      <w:pPr>
        <w:pStyle w:val="5"/>
        <w:spacing w:before="36" w:line="271" w:lineRule="auto"/>
        <w:ind w:left="1052" w:right="2657"/>
      </w:pPr>
      <w:r>
        <w:t>TIM_TimeBaseInitTypeDef TIM_TimeBaseStructure; TIM_OCInitTypeDef TIM_OCInitStructure;</w:t>
      </w:r>
    </w:p>
    <w:p>
      <w:pPr>
        <w:spacing w:after="0" w:line="271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sz w:val="20"/>
        </w:rPr>
      </w:pPr>
    </w:p>
    <w:p>
      <w:pPr>
        <w:pStyle w:val="5"/>
        <w:tabs>
          <w:tab w:val="left" w:pos="7016"/>
          <w:tab w:val="left" w:pos="7599"/>
        </w:tabs>
        <w:spacing w:before="90" w:line="271" w:lineRule="auto"/>
        <w:ind w:left="212" w:right="512" w:firstLine="840"/>
      </w:pPr>
      <w:r>
        <w:t>RCC_APB1PeriphClockCmd(RCC_APB1Periph_TIM2</w:t>
      </w:r>
      <w:r>
        <w:tab/>
      </w:r>
      <w:r>
        <w:t>|</w:t>
      </w:r>
      <w:r>
        <w:tab/>
      </w:r>
      <w:r>
        <w:t>RCC_APB1Periph_TIM3, ENABLE);</w:t>
      </w:r>
    </w:p>
    <w:p>
      <w:pPr>
        <w:pStyle w:val="5"/>
        <w:spacing w:before="1"/>
        <w:rPr>
          <w:sz w:val="27"/>
        </w:rPr>
      </w:pPr>
    </w:p>
    <w:p>
      <w:pPr>
        <w:pStyle w:val="5"/>
        <w:ind w:left="1052"/>
      </w:pPr>
      <w:r>
        <w:t>TIM_Cmd(TIM2, DISABLE);</w:t>
      </w:r>
    </w:p>
    <w:p>
      <w:pPr>
        <w:pStyle w:val="5"/>
        <w:spacing w:before="36"/>
        <w:ind w:left="1052"/>
      </w:pPr>
      <w:r>
        <w:t>nPDTemp = 84000000/PulseFrequency;</w:t>
      </w:r>
    </w:p>
    <w:p>
      <w:pPr>
        <w:pStyle w:val="5"/>
        <w:spacing w:before="23"/>
        <w:ind w:left="1052"/>
      </w:pPr>
      <w:r>
        <w:t>//</w:t>
      </w:r>
      <w:r>
        <w:rPr>
          <w:spacing w:val="59"/>
        </w:rPr>
        <w:t xml:space="preserve"> </w:t>
      </w:r>
      <w:r>
        <w:rPr>
          <w:rFonts w:hint="eastAsia" w:ascii="宋体" w:hAnsi="宋体" w:eastAsia="宋体"/>
          <w:spacing w:val="-8"/>
        </w:rPr>
        <w:t xml:space="preserve">时基配置：配置 </w:t>
      </w:r>
      <w:r>
        <w:t xml:space="preserve">PWM </w:t>
      </w:r>
      <w:r>
        <w:rPr>
          <w:rFonts w:hint="eastAsia" w:ascii="宋体" w:hAnsi="宋体" w:eastAsia="宋体"/>
        </w:rPr>
        <w:t>输出定时器——</w:t>
      </w:r>
      <w:r>
        <w:t>TIM2</w:t>
      </w:r>
    </w:p>
    <w:p>
      <w:pPr>
        <w:pStyle w:val="5"/>
        <w:spacing w:before="18" w:line="271" w:lineRule="auto"/>
        <w:ind w:left="1052" w:right="3614"/>
      </w:pPr>
      <w:r>
        <w:t>// Time base configuration TIM_TimeBaseStructure.TIM_Period = nPDTemp - 1; TIM_TimeBaseStructure.TIM_Prescaler = 0;</w:t>
      </w:r>
    </w:p>
    <w:p>
      <w:pPr>
        <w:pStyle w:val="5"/>
        <w:spacing w:line="271" w:lineRule="auto"/>
        <w:ind w:left="1052" w:right="2574"/>
      </w:pPr>
      <w:r>
        <w:t>TIM_TimeBaseStructure.TIM_ClockDivision = 0; TIM_TimeBaseStructure.TIM_CounterMode = TIM_CounterMode_Up; TIM_TimeBaseStructure.TIM_RepetitionCounter = 0; TIM_TimeBaseInit(TIM2, &amp;TIM_TimeBaseStructure);</w:t>
      </w:r>
    </w:p>
    <w:p>
      <w:pPr>
        <w:pStyle w:val="5"/>
        <w:rPr>
          <w:sz w:val="26"/>
        </w:rPr>
      </w:pPr>
    </w:p>
    <w:p>
      <w:pPr>
        <w:pStyle w:val="5"/>
        <w:spacing w:before="1"/>
        <w:ind w:left="1052"/>
      </w:pPr>
      <w:r>
        <w:t>//</w:t>
      </w:r>
      <w:r>
        <w:rPr>
          <w:spacing w:val="59"/>
        </w:rPr>
        <w:t xml:space="preserve"> </w:t>
      </w:r>
      <w:r>
        <w:rPr>
          <w:rFonts w:hint="eastAsia" w:ascii="宋体" w:hAnsi="宋体" w:eastAsia="宋体"/>
          <w:spacing w:val="-8"/>
        </w:rPr>
        <w:t xml:space="preserve">输出配置：配置 </w:t>
      </w:r>
      <w:r>
        <w:t xml:space="preserve">PWM </w:t>
      </w:r>
      <w:r>
        <w:rPr>
          <w:rFonts w:hint="eastAsia" w:ascii="宋体" w:hAnsi="宋体" w:eastAsia="宋体"/>
        </w:rPr>
        <w:t>输出定时器——</w:t>
      </w:r>
      <w:r>
        <w:t>TIM2</w:t>
      </w:r>
    </w:p>
    <w:p>
      <w:pPr>
        <w:pStyle w:val="5"/>
        <w:spacing w:before="18" w:line="271" w:lineRule="auto"/>
        <w:ind w:left="1052" w:right="2910"/>
      </w:pPr>
      <w:r>
        <w:t>// PWM1 Mode configuration: Channel1 TIM_OCInitStructure.TIM_Pulse = nPDTemp &gt;&gt; 1;//50% TIM_OCInitStructure.TIM_OCMode = TIM_OCMode_PWM2; TIM_OCInitStructure.TIM_OCPolarity = TIM_OCPolarity_Low; TIM_OCInitStructure.TIM_OutputState = TIM_OutputState_Enable; TIM_OC2Init(TIM2, &amp;TIM_OCInitStructure); TIM_OC2PreloadConfig(TIM2, TIM_OCPreload_Enable); TIM_ARRPreloadConfig(TIM2, ENABLE);</w:t>
      </w:r>
    </w:p>
    <w:p>
      <w:pPr>
        <w:pStyle w:val="5"/>
        <w:rPr>
          <w:sz w:val="26"/>
        </w:rPr>
      </w:pPr>
    </w:p>
    <w:p>
      <w:pPr>
        <w:pStyle w:val="5"/>
        <w:spacing w:line="261" w:lineRule="auto"/>
        <w:ind w:left="1052" w:right="2657" w:firstLine="420"/>
      </w:pPr>
      <w:r>
        <w:t xml:space="preserve">// </w:t>
      </w:r>
      <w:r>
        <w:rPr>
          <w:rFonts w:hint="eastAsia" w:ascii="宋体" w:hAnsi="宋体" w:eastAsia="宋体"/>
        </w:rPr>
        <w:t>时基配置：配置脉冲计数寄存器——</w:t>
      </w:r>
      <w:r>
        <w:t>TIM3 TIM_TimeBaseStructure.TIM_Period = 0xFFFF; TIM_TimeBaseStructure.TIM_Prescaler = 0;</w:t>
      </w:r>
    </w:p>
    <w:p>
      <w:pPr>
        <w:pStyle w:val="5"/>
        <w:spacing w:before="13" w:line="271" w:lineRule="auto"/>
        <w:ind w:left="1052" w:right="2574"/>
      </w:pPr>
      <w:r>
        <w:t>TIM_TimeBaseStructure.TIM_ClockDivision = 0; TIM_TimeBaseStructure.TIM_CounterMode = TIM_CounterMode_Up; TIM_TimeBaseStructure.TIM_RepetitionCounter = 0; TIM_TimeBaseInit(TIM3, &amp;TIM_TimeBaseStructure);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66" w:lineRule="auto"/>
        <w:ind w:left="1052" w:right="2555"/>
      </w:pPr>
      <w:r>
        <w:t>// Output Compare Active Mode configuration: Channel1 TIM_OCInitStructure.TIM_OCMode = TIM_OCMode_Inactive; TIM_OCInitStructure.TIM_OCPolarity = TIM_OCPolarity_High; TIM_OCInitStructure.TIM_OutputState = TIM_OutputState_Enable; TIM_OCInitStructure.TIM_Pulse</w:t>
      </w:r>
      <w:r>
        <w:rPr>
          <w:spacing w:val="-3"/>
        </w:rPr>
        <w:t xml:space="preserve"> = </w:t>
      </w:r>
      <w:r>
        <w:t>0xFFFF; //</w:t>
      </w:r>
      <w:r>
        <w:rPr>
          <w:spacing w:val="52"/>
        </w:rPr>
        <w:t xml:space="preserve"> </w:t>
      </w:r>
      <w:r>
        <w:rPr>
          <w:rFonts w:hint="eastAsia" w:ascii="宋体" w:eastAsia="宋体"/>
        </w:rPr>
        <w:t>这里的配置值意义不大</w:t>
      </w:r>
      <w:r>
        <w:t>TIM_OC1Init(TIM3, &amp;TIM_OCInitStructure);</w:t>
      </w:r>
    </w:p>
    <w:p>
      <w:pPr>
        <w:pStyle w:val="5"/>
        <w:rPr>
          <w:sz w:val="26"/>
        </w:rPr>
      </w:pPr>
    </w:p>
    <w:p>
      <w:pPr>
        <w:pStyle w:val="5"/>
        <w:rPr>
          <w:sz w:val="27"/>
        </w:rPr>
      </w:pPr>
    </w:p>
    <w:p>
      <w:pPr>
        <w:pStyle w:val="5"/>
        <w:ind w:left="1052"/>
        <w:rPr>
          <w:rFonts w:hint="eastAsia" w:ascii="宋体" w:eastAsia="宋体"/>
        </w:rPr>
      </w:pPr>
      <w:r>
        <w:t>//</w:t>
      </w:r>
      <w:r>
        <w:rPr>
          <w:spacing w:val="59"/>
        </w:rPr>
        <w:t xml:space="preserve"> </w:t>
      </w:r>
      <w:r>
        <w:rPr>
          <w:rFonts w:hint="eastAsia" w:ascii="宋体" w:eastAsia="宋体"/>
          <w:spacing w:val="-20"/>
        </w:rPr>
        <w:t xml:space="preserve">配置 </w:t>
      </w:r>
      <w:r>
        <w:t xml:space="preserve">TIM2 </w:t>
      </w:r>
      <w:r>
        <w:rPr>
          <w:rFonts w:hint="eastAsia" w:ascii="宋体" w:eastAsia="宋体"/>
        </w:rPr>
        <w:t>为主定时器</w:t>
      </w:r>
    </w:p>
    <w:p>
      <w:pPr>
        <w:pStyle w:val="5"/>
        <w:spacing w:before="18"/>
        <w:ind w:left="1052"/>
      </w:pPr>
      <w:r>
        <w:t>// Select the Master Slave Mode</w:t>
      </w:r>
    </w:p>
    <w:p>
      <w:pPr>
        <w:pStyle w:val="5"/>
        <w:spacing w:before="36"/>
        <w:ind w:left="1052"/>
      </w:pPr>
      <w:r>
        <w:t>TIM_SelectMasterSlaveMode(TIM2, TIM_MasterSlaveMode_Enable);</w:t>
      </w:r>
    </w:p>
    <w:p>
      <w:pPr>
        <w:pStyle w:val="5"/>
        <w:spacing w:before="36"/>
        <w:ind w:left="1052"/>
      </w:pPr>
      <w:r>
        <w:t>// Master Mode selection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1052"/>
      </w:pPr>
      <w:r>
        <w:t>TIM_SelectOutputTrigger(TIM2, TIM_TRGOSource_Update);</w:t>
      </w:r>
    </w:p>
    <w:p>
      <w:pPr>
        <w:pStyle w:val="5"/>
        <w:rPr>
          <w:sz w:val="29"/>
        </w:rPr>
      </w:pPr>
    </w:p>
    <w:p>
      <w:pPr>
        <w:pStyle w:val="5"/>
        <w:spacing w:before="1"/>
        <w:ind w:left="1052"/>
        <w:rPr>
          <w:rFonts w:hint="eastAsia" w:ascii="宋体" w:eastAsia="宋体"/>
        </w:rPr>
      </w:pPr>
      <w:r>
        <w:t>//</w:t>
      </w:r>
      <w:r>
        <w:rPr>
          <w:spacing w:val="59"/>
        </w:rPr>
        <w:t xml:space="preserve"> </w:t>
      </w:r>
      <w:r>
        <w:rPr>
          <w:rFonts w:hint="eastAsia" w:ascii="宋体" w:eastAsia="宋体"/>
          <w:spacing w:val="-20"/>
        </w:rPr>
        <w:t xml:space="preserve">配置 </w:t>
      </w:r>
      <w:r>
        <w:t xml:space="preserve">TIM3 </w:t>
      </w:r>
      <w:r>
        <w:rPr>
          <w:rFonts w:hint="eastAsia" w:ascii="宋体" w:eastAsia="宋体"/>
        </w:rPr>
        <w:t>为从定时器</w:t>
      </w:r>
    </w:p>
    <w:p>
      <w:pPr>
        <w:pStyle w:val="5"/>
        <w:spacing w:before="18" w:line="271" w:lineRule="auto"/>
        <w:ind w:left="1052" w:right="4105"/>
      </w:pPr>
      <w:r>
        <w:t>// Slave Mode selection: TIM3 TIM_SelectSlaveMode(TIM3, TIM_SlaveMode_Gated); TIM_SelectInputTrigger(TIM3, TIM_TS_ITR1); TIM_ITRxExternalClockConfig(TIM3, TIM_TS_ITR1);</w:t>
      </w:r>
    </w:p>
    <w:p>
      <w:pPr>
        <w:pStyle w:val="5"/>
        <w:ind w:left="992"/>
      </w:pPr>
      <w:r>
        <w:t>//TIM_ITConfig(TIM3, TIM_IT_CC1, ENABLE);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 w:line="271" w:lineRule="auto"/>
        <w:ind w:left="1052" w:right="6651"/>
      </w:pPr>
      <w:r>
        <w:t>TIM_Cmd(TIM2, DISABLE); TIM_Cmd(TIM3, DISABLE);</w:t>
      </w:r>
    </w:p>
    <w:p>
      <w:pPr>
        <w:pStyle w:val="5"/>
        <w:spacing w:line="294" w:lineRule="exact"/>
        <w:ind w:left="1052"/>
        <w:rPr>
          <w:rFonts w:hint="eastAsia" w:ascii="宋体" w:eastAsia="宋体"/>
        </w:rPr>
      </w:pPr>
      <w:r>
        <w:t>TIM_CtrlPWMOutputs(TIM2, ENABLE);//</w:t>
      </w:r>
      <w:r>
        <w:rPr>
          <w:rFonts w:hint="eastAsia" w:ascii="宋体" w:eastAsia="宋体"/>
        </w:rPr>
        <w:t xml:space="preserve">使能 </w:t>
      </w:r>
      <w:r>
        <w:t xml:space="preserve">TIM2 </w:t>
      </w:r>
      <w:r>
        <w:rPr>
          <w:rFonts w:hint="eastAsia" w:ascii="宋体" w:eastAsia="宋体"/>
        </w:rPr>
        <w:t xml:space="preserve">的 </w:t>
      </w:r>
      <w:r>
        <w:t xml:space="preserve">PWM </w:t>
      </w:r>
      <w:r>
        <w:rPr>
          <w:rFonts w:hint="eastAsia" w:ascii="宋体" w:eastAsia="宋体"/>
        </w:rPr>
        <w:t>输出，</w:t>
      </w:r>
    </w:p>
    <w:p>
      <w:pPr>
        <w:pStyle w:val="5"/>
        <w:spacing w:before="18"/>
        <w:ind w:left="632"/>
      </w:pPr>
      <w:r>
        <w:t>}</w:t>
      </w:r>
    </w:p>
    <w:p>
      <w:pPr>
        <w:pStyle w:val="5"/>
        <w:spacing w:before="36"/>
        <w:ind w:left="632"/>
      </w:pPr>
      <w:r>
        <w:t>void Output_Pulse(u16 Num)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 w:line="271" w:lineRule="auto"/>
        <w:ind w:left="1052" w:right="7432"/>
      </w:pPr>
      <w:r>
        <w:t>TIM3-&gt;CCR1 = Num; TIM3-&gt;CNT = 0;</w:t>
      </w:r>
    </w:p>
    <w:p>
      <w:pPr>
        <w:pStyle w:val="5"/>
        <w:spacing w:before="1" w:line="271" w:lineRule="auto"/>
        <w:ind w:left="1052" w:right="4825"/>
      </w:pPr>
      <w:r>
        <w:t>TIM_Cmd(TIM3, ENABLE); TIM_ITConfig(TIM3, TIM_IT_CC1, ENABLE); TIM_Cmd(TIM2, ENABLE);</w:t>
      </w:r>
    </w:p>
    <w:p>
      <w:pPr>
        <w:pStyle w:val="5"/>
        <w:ind w:left="1052"/>
      </w:pPr>
      <w:r>
        <w:t>TIM2_Pulse_TIM3_Counter_OK = 1;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632"/>
      </w:pPr>
      <w:r>
        <w:t>}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//==============================</w:t>
      </w:r>
    </w:p>
    <w:p>
      <w:pPr>
        <w:pStyle w:val="5"/>
        <w:spacing w:before="36"/>
        <w:ind w:left="632"/>
      </w:pPr>
      <w:r>
        <w:t>//</w:t>
      </w:r>
    </w:p>
    <w:p>
      <w:pPr>
        <w:pStyle w:val="5"/>
        <w:tabs>
          <w:tab w:val="left" w:pos="1052"/>
        </w:tabs>
        <w:spacing w:before="23"/>
        <w:ind w:left="632"/>
        <w:rPr>
          <w:rFonts w:hint="eastAsia" w:ascii="宋体" w:eastAsia="宋体"/>
        </w:rPr>
      </w:pPr>
      <w:r>
        <w:t>//</w:t>
      </w:r>
      <w:r>
        <w:tab/>
      </w:r>
      <w:r>
        <w:rPr>
          <w:rFonts w:hint="eastAsia" w:ascii="宋体" w:eastAsia="宋体"/>
        </w:rPr>
        <w:t>配置中断向量表及优先级</w:t>
      </w:r>
    </w:p>
    <w:p>
      <w:pPr>
        <w:pStyle w:val="5"/>
        <w:spacing w:before="18"/>
        <w:ind w:left="632"/>
      </w:pPr>
      <w:r>
        <w:t>//</w:t>
      </w:r>
    </w:p>
    <w:p>
      <w:pPr>
        <w:pStyle w:val="5"/>
        <w:spacing w:before="36"/>
        <w:ind w:left="632"/>
      </w:pPr>
      <w:r>
        <w:t>//==============================</w:t>
      </w:r>
    </w:p>
    <w:p>
      <w:pPr>
        <w:pStyle w:val="5"/>
        <w:spacing w:before="36"/>
        <w:ind w:left="632"/>
      </w:pPr>
      <w:r>
        <w:t>void NVIC_Config(void)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052"/>
      </w:pPr>
      <w:r>
        <w:t>NVIC_InitTypeDef NVIC_InitStructure;</w:t>
      </w:r>
    </w:p>
    <w:p>
      <w:pPr>
        <w:pStyle w:val="5"/>
        <w:spacing w:before="3"/>
        <w:rPr>
          <w:sz w:val="30"/>
        </w:rPr>
      </w:pPr>
    </w:p>
    <w:p>
      <w:pPr>
        <w:pStyle w:val="5"/>
        <w:tabs>
          <w:tab w:val="left" w:pos="1801"/>
        </w:tabs>
        <w:spacing w:line="271" w:lineRule="auto"/>
        <w:ind w:left="1232" w:right="4398" w:hanging="240"/>
      </w:pPr>
      <w:r>
        <w:t>#ifdef</w:t>
      </w:r>
      <w:r>
        <w:tab/>
      </w:r>
      <w:r>
        <w:rPr>
          <w:spacing w:val="-2"/>
        </w:rPr>
        <w:t xml:space="preserve">VECT_TAB_RAM </w:t>
      </w:r>
      <w:r>
        <w:rPr>
          <w:spacing w:val="-3"/>
        </w:rPr>
        <w:t>NVIC_SetVectorTable(NVIC_VectTab_RAM,</w:t>
      </w:r>
      <w:r>
        <w:rPr>
          <w:spacing w:val="7"/>
        </w:rPr>
        <w:t xml:space="preserve"> </w:t>
      </w:r>
      <w:r>
        <w:t>0x0);</w:t>
      </w:r>
    </w:p>
    <w:p>
      <w:pPr>
        <w:pStyle w:val="5"/>
        <w:ind w:left="992"/>
      </w:pPr>
      <w:r>
        <w:t>#else</w:t>
      </w:r>
    </w:p>
    <w:p>
      <w:pPr>
        <w:pStyle w:val="5"/>
        <w:spacing w:before="36" w:line="271" w:lineRule="auto"/>
        <w:ind w:left="992" w:right="4085" w:firstLine="240"/>
      </w:pPr>
      <w:r>
        <w:t>NVIC_SetVectorTable(NVIC_VectTab_FLASH, 0x0); #endif</w:t>
      </w:r>
    </w:p>
    <w:p>
      <w:pPr>
        <w:pStyle w:val="5"/>
        <w:spacing w:before="4"/>
        <w:rPr>
          <w:sz w:val="19"/>
        </w:rPr>
      </w:pPr>
    </w:p>
    <w:p>
      <w:pPr>
        <w:pStyle w:val="5"/>
        <w:spacing w:before="90" w:line="271" w:lineRule="auto"/>
        <w:ind w:left="1052" w:right="3416"/>
      </w:pPr>
      <w:r>
        <w:t>NVIC_InitStructure.NVIC_IRQChannel = TIM3_IRQn; NVIC_InitStructure.NVIC_IRQChannelPreemptionPriority = 0;</w:t>
      </w:r>
    </w:p>
    <w:p>
      <w:pPr>
        <w:pStyle w:val="5"/>
        <w:spacing w:line="271" w:lineRule="auto"/>
        <w:ind w:left="1052" w:right="3963"/>
      </w:pPr>
      <w:r>
        <w:t>NVIC_InitStructure.NVIC_IRQChannelSubPriority = 0; NVIC_InitStructure.NVIC_IRQChannelCmd = ENABLE; NVIC_Init(&amp;NVIC_InitStructure);</w:t>
      </w:r>
    </w:p>
    <w:p>
      <w:pPr>
        <w:pStyle w:val="5"/>
        <w:spacing w:before="1"/>
        <w:ind w:left="63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tabs>
          <w:tab w:val="left" w:pos="1580"/>
        </w:tabs>
        <w:spacing w:before="108"/>
        <w:ind w:left="212" w:right="0" w:firstLine="0"/>
        <w:jc w:val="left"/>
        <w:rPr>
          <w:rFonts w:hint="eastAsia" w:ascii="黑体" w:eastAsia="黑体"/>
          <w:b/>
          <w:sz w:val="32"/>
        </w:rPr>
      </w:pPr>
      <w:bookmarkStart w:id="18" w:name="实验6   ADC采集数据（采用DMA模式）"/>
      <w:bookmarkEnd w:id="18"/>
      <w:r>
        <w:rPr>
          <w:rFonts w:hint="eastAsia" w:ascii="黑体" w:eastAsia="黑体"/>
          <w:b/>
          <w:sz w:val="32"/>
        </w:rPr>
        <w:t>实验</w:t>
      </w:r>
      <w:r>
        <w:rPr>
          <w:rFonts w:hint="eastAsia" w:ascii="黑体" w:eastAsia="黑体"/>
          <w:b/>
          <w:spacing w:val="-81"/>
          <w:sz w:val="32"/>
        </w:rPr>
        <w:t xml:space="preserve"> </w:t>
      </w:r>
      <w:r>
        <w:rPr>
          <w:rFonts w:ascii="Arial" w:eastAsia="Arial"/>
          <w:b/>
          <w:sz w:val="32"/>
        </w:rPr>
        <w:t>6</w:t>
      </w:r>
      <w:r>
        <w:rPr>
          <w:rFonts w:ascii="Arial" w:eastAsia="Arial"/>
          <w:b/>
          <w:sz w:val="32"/>
        </w:rPr>
        <w:tab/>
      </w:r>
      <w:r>
        <w:rPr>
          <w:rFonts w:ascii="Arial" w:eastAsia="Arial"/>
          <w:b/>
          <w:sz w:val="32"/>
        </w:rPr>
        <w:t>ADC</w:t>
      </w:r>
      <w:r>
        <w:rPr>
          <w:rFonts w:ascii="Arial" w:eastAsia="Arial"/>
          <w:b/>
          <w:spacing w:val="-6"/>
          <w:sz w:val="32"/>
        </w:rPr>
        <w:t xml:space="preserve"> </w:t>
      </w:r>
      <w:r>
        <w:rPr>
          <w:rFonts w:hint="eastAsia" w:ascii="黑体" w:eastAsia="黑体"/>
          <w:b/>
          <w:sz w:val="32"/>
        </w:rPr>
        <w:t>采集数据（采用</w:t>
      </w:r>
      <w:r>
        <w:rPr>
          <w:rFonts w:hint="eastAsia" w:ascii="黑体" w:eastAsia="黑体"/>
          <w:b/>
          <w:spacing w:val="-80"/>
          <w:sz w:val="32"/>
        </w:rPr>
        <w:t xml:space="preserve"> </w:t>
      </w:r>
      <w:r>
        <w:rPr>
          <w:rFonts w:ascii="Arial" w:eastAsia="Arial"/>
          <w:b/>
          <w:sz w:val="32"/>
        </w:rPr>
        <w:t>DMA</w:t>
      </w:r>
      <w:r>
        <w:rPr>
          <w:rFonts w:ascii="Arial" w:eastAsia="Arial"/>
          <w:b/>
          <w:spacing w:val="-8"/>
          <w:sz w:val="32"/>
        </w:rPr>
        <w:t xml:space="preserve"> </w:t>
      </w:r>
      <w:r>
        <w:rPr>
          <w:rFonts w:hint="eastAsia" w:ascii="黑体" w:eastAsia="黑体"/>
          <w:b/>
          <w:sz w:val="32"/>
        </w:rPr>
        <w:t>模式）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spacing w:line="417" w:lineRule="auto"/>
        <w:ind w:left="212" w:right="522" w:firstLine="420"/>
      </w:pPr>
      <w:r>
        <w:rPr>
          <w:rFonts w:ascii="Times New Roman" w:eastAsia="Times New Roman"/>
        </w:rPr>
        <w:t>1</w:t>
      </w:r>
      <w:r>
        <w:rPr>
          <w:spacing w:val="-18"/>
        </w:rPr>
        <w:t xml:space="preserve">、实验描述：使用 </w:t>
      </w:r>
      <w:r>
        <w:rPr>
          <w:rFonts w:ascii="Times New Roman" w:eastAsia="Times New Roman"/>
        </w:rPr>
        <w:t xml:space="preserve">ADC </w:t>
      </w:r>
      <w:r>
        <w:rPr>
          <w:spacing w:val="22"/>
        </w:rPr>
        <w:t>时采用</w:t>
      </w:r>
      <w:r>
        <w:rPr>
          <w:rFonts w:ascii="Times New Roman" w:eastAsia="Times New Roman"/>
        </w:rPr>
        <w:t xml:space="preserve">DMA </w:t>
      </w:r>
      <w:r>
        <w:rPr>
          <w:spacing w:val="-21"/>
        </w:rPr>
        <w:t xml:space="preserve">传输方式，又 </w:t>
      </w:r>
      <w:r>
        <w:rPr>
          <w:rFonts w:ascii="Times New Roman" w:eastAsia="Times New Roman"/>
        </w:rPr>
        <w:t xml:space="preserve">DMA </w:t>
      </w:r>
      <w:r>
        <w:rPr>
          <w:spacing w:val="69"/>
        </w:rPr>
        <w:t>把</w:t>
      </w:r>
      <w:r>
        <w:rPr>
          <w:rFonts w:ascii="Times New Roman" w:eastAsia="Times New Roman"/>
        </w:rPr>
        <w:t xml:space="preserve">ADC </w:t>
      </w:r>
      <w:r>
        <w:rPr>
          <w:spacing w:val="-1"/>
        </w:rPr>
        <w:t>外设转换的</w:t>
      </w:r>
      <w:r>
        <w:rPr>
          <w:spacing w:val="12"/>
        </w:rPr>
        <w:t>数据传输到</w:t>
      </w:r>
      <w:r>
        <w:rPr>
          <w:rFonts w:ascii="Times New Roman" w:eastAsia="Times New Roman"/>
        </w:rPr>
        <w:t>SRAM,</w:t>
      </w:r>
      <w:r>
        <w:rPr>
          <w:spacing w:val="-3"/>
        </w:rPr>
        <w:t>再进行处理。</w:t>
      </w:r>
    </w:p>
    <w:p>
      <w:pPr>
        <w:pStyle w:val="4"/>
        <w:spacing w:line="358" w:lineRule="exact"/>
        <w:ind w:firstLine="0"/>
        <w:rPr>
          <w:rFonts w:ascii="Times New Roman" w:eastAsia="Times New Roman"/>
        </w:rPr>
      </w:pPr>
      <w:r>
        <w:rPr>
          <w:rFonts w:ascii="Times New Roman" w:eastAsia="Times New Roman"/>
        </w:rPr>
        <w:t>2</w:t>
      </w:r>
      <w:r>
        <w:t xml:space="preserve">、局部电路：见原理图 </w:t>
      </w:r>
      <w:r>
        <w:rPr>
          <w:rFonts w:ascii="Times New Roman" w:eastAsia="Times New Roman"/>
        </w:rPr>
        <w:t>PDF</w:t>
      </w:r>
    </w:p>
    <w:p>
      <w:pPr>
        <w:pStyle w:val="5"/>
        <w:spacing w:before="135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0" w:line="271" w:lineRule="auto"/>
        <w:ind w:left="1232" w:right="7438"/>
      </w:pPr>
      <w:r>
        <w:t>startup_stm32f4xx.s system_stm32f4xx.c stm32f4xx_gpio.h stm32f4xx_rcc.h stm32f4xx_tim.h stm32f4xx_adc.h stm32f4xx_dma.h misc.h</w:t>
      </w:r>
    </w:p>
    <w:p>
      <w:pPr>
        <w:pStyle w:val="5"/>
        <w:spacing w:line="249" w:lineRule="auto"/>
        <w:ind w:left="1112" w:right="7703" w:hanging="480"/>
      </w:pPr>
      <w:r>
        <w:t>4</w:t>
      </w:r>
      <w:r>
        <w:rPr>
          <w:rFonts w:hint="eastAsia" w:ascii="宋体" w:eastAsia="宋体"/>
        </w:rPr>
        <w:t>、用户编写的文件</w:t>
      </w:r>
      <w:r>
        <w:t xml:space="preserve">main.c </w:t>
      </w:r>
      <w:r>
        <w:rPr>
          <w:rFonts w:hint="eastAsia" w:ascii="宋体" w:eastAsia="宋体"/>
        </w:rPr>
        <w:t xml:space="preserve">和 </w:t>
      </w:r>
      <w:r>
        <w:t xml:space="preserve">main.h stm32f4xx_it.c ssp.c </w:t>
      </w:r>
      <w:r>
        <w:rPr>
          <w:rFonts w:hint="eastAsia" w:ascii="宋体" w:eastAsia="宋体"/>
        </w:rPr>
        <w:t xml:space="preserve">和 </w:t>
      </w:r>
      <w:r>
        <w:t xml:space="preserve">ssp.h adc.c </w:t>
      </w:r>
      <w:r>
        <w:rPr>
          <w:rFonts w:hint="eastAsia" w:ascii="宋体" w:eastAsia="宋体"/>
        </w:rPr>
        <w:t xml:space="preserve">和 </w:t>
      </w:r>
      <w:r>
        <w:t>adc.h</w:t>
      </w:r>
    </w:p>
    <w:p>
      <w:pPr>
        <w:pStyle w:val="5"/>
        <w:spacing w:before="3"/>
        <w:rPr>
          <w:sz w:val="25"/>
        </w:rPr>
      </w:pPr>
    </w:p>
    <w:p>
      <w:pPr>
        <w:pStyle w:val="5"/>
        <w:spacing w:before="1"/>
        <w:ind w:left="63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pStyle w:val="5"/>
        <w:spacing w:before="8"/>
        <w:rPr>
          <w:rFonts w:ascii="宋体"/>
        </w:rPr>
      </w:pPr>
    </w:p>
    <w:p>
      <w:pPr>
        <w:pStyle w:val="5"/>
        <w:tabs>
          <w:tab w:val="left" w:pos="3572"/>
          <w:tab w:val="left" w:pos="4112"/>
        </w:tabs>
        <w:spacing w:before="1" w:line="256" w:lineRule="auto"/>
        <w:ind w:left="632" w:right="4403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u w:val="single" w:color="0000FF"/>
        </w:rPr>
        <w:t>部分文件代</w:t>
      </w:r>
      <w:r>
        <w:rPr>
          <w:rFonts w:hint="eastAsia" w:ascii="宋体" w:eastAsia="宋体"/>
          <w:color w:val="0000FF"/>
          <w:spacing w:val="-16"/>
          <w:u w:val="single" w:color="0000FF"/>
        </w:rPr>
        <w:t>码</w:t>
      </w:r>
      <w:r>
        <w:t>#define</w:t>
      </w:r>
      <w:r>
        <w:rPr>
          <w:spacing w:val="-2"/>
        </w:rPr>
        <w:t xml:space="preserve"> </w:t>
      </w:r>
      <w:r>
        <w:t>LONGSAMPNUM</w:t>
      </w:r>
      <w:r>
        <w:tab/>
      </w:r>
      <w:r>
        <w:t>100</w:t>
      </w:r>
    </w:p>
    <w:p>
      <w:pPr>
        <w:pStyle w:val="5"/>
        <w:spacing w:before="15"/>
        <w:ind w:left="632"/>
      </w:pPr>
      <w:r>
        <w:t>uint16_t DATASMOOTH[LONGSAMPNUM]={0};</w:t>
      </w:r>
    </w:p>
    <w:p>
      <w:pPr>
        <w:pStyle w:val="5"/>
        <w:spacing w:before="3"/>
        <w:rPr>
          <w:sz w:val="30"/>
        </w:rPr>
      </w:pPr>
    </w:p>
    <w:p>
      <w:pPr>
        <w:pStyle w:val="5"/>
        <w:tabs>
          <w:tab w:val="left" w:leader="hyphen" w:pos="7126"/>
        </w:tabs>
        <w:ind w:left="632"/>
      </w:pPr>
      <w:r>
        <w:t>/*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functions</w:t>
      </w:r>
      <w:r>
        <w:tab/>
      </w:r>
      <w:r>
        <w:t>*/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int main(void)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052"/>
      </w:pPr>
      <w:r>
        <w:t>uint32_t i=0;</w:t>
      </w:r>
    </w:p>
    <w:p>
      <w:pPr>
        <w:pStyle w:val="5"/>
        <w:spacing w:before="21" w:line="266" w:lineRule="auto"/>
        <w:ind w:left="1052" w:right="7424"/>
      </w:pPr>
      <w:r>
        <w:t>//</w:t>
      </w:r>
      <w:r>
        <w:rPr>
          <w:rFonts w:hint="eastAsia" w:ascii="宋体" w:eastAsia="宋体"/>
        </w:rPr>
        <w:t xml:space="preserve">配置系统时钟 </w:t>
      </w:r>
      <w:r>
        <w:t>RCC SystemInit(); NVIC_Config(); GPIO_Config();</w:t>
      </w:r>
    </w:p>
    <w:p>
      <w:pPr>
        <w:pStyle w:val="5"/>
        <w:spacing w:line="295" w:lineRule="exact"/>
        <w:ind w:left="1052"/>
        <w:rPr>
          <w:rFonts w:hint="eastAsia" w:ascii="宋体" w:eastAsia="宋体"/>
        </w:rPr>
      </w:pPr>
      <w:r>
        <w:t>SSP_Configuration();//</w:t>
      </w:r>
      <w:r>
        <w:rPr>
          <w:spacing w:val="59"/>
        </w:rPr>
        <w:t xml:space="preserve"> </w:t>
      </w:r>
      <w:r>
        <w:rPr>
          <w:rFonts w:hint="eastAsia" w:ascii="宋体" w:eastAsia="宋体"/>
          <w:spacing w:val="-20"/>
        </w:rPr>
        <w:t xml:space="preserve">配置 </w:t>
      </w:r>
      <w:r>
        <w:t xml:space="preserve">TIM2 </w:t>
      </w:r>
      <w:r>
        <w:rPr>
          <w:rFonts w:hint="eastAsia" w:ascii="宋体" w:eastAsia="宋体"/>
        </w:rPr>
        <w:t>的脉冲输出</w:t>
      </w:r>
    </w:p>
    <w:p>
      <w:pPr>
        <w:pStyle w:val="5"/>
        <w:rPr>
          <w:rFonts w:ascii="宋体"/>
          <w:sz w:val="26"/>
        </w:rPr>
      </w:pPr>
    </w:p>
    <w:p>
      <w:pPr>
        <w:pStyle w:val="5"/>
        <w:spacing w:before="3"/>
        <w:rPr>
          <w:rFonts w:ascii="宋体"/>
        </w:rPr>
      </w:pPr>
    </w:p>
    <w:p>
      <w:pPr>
        <w:pStyle w:val="5"/>
        <w:spacing w:line="271" w:lineRule="auto"/>
        <w:ind w:left="1052" w:right="6278"/>
      </w:pPr>
      <w:r>
        <w:t>ADC3_GPIO_Config(); ADC3_Mode_Config(); ADC_SoftwareStartConv(ADC3);</w:t>
      </w:r>
    </w:p>
    <w:p>
      <w:pPr>
        <w:spacing w:after="0" w:line="271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1052"/>
      </w:pPr>
      <w:r>
        <w:t>while(1)</w:t>
      </w:r>
    </w:p>
    <w:p>
      <w:pPr>
        <w:pStyle w:val="5"/>
        <w:spacing w:before="36"/>
        <w:ind w:left="1052"/>
      </w:pPr>
      <w:r>
        <w:t>{</w:t>
      </w:r>
    </w:p>
    <w:p>
      <w:pPr>
        <w:pStyle w:val="5"/>
        <w:spacing w:before="3"/>
        <w:rPr>
          <w:sz w:val="30"/>
        </w:rPr>
      </w:pPr>
    </w:p>
    <w:p>
      <w:pPr>
        <w:pStyle w:val="5"/>
        <w:spacing w:line="271" w:lineRule="auto"/>
        <w:ind w:left="1892" w:right="5121" w:hanging="420"/>
      </w:pPr>
      <w:r>
        <w:t>if(TIM2_Pulse_TIM3_Counter_OK == 0) Output_Pulse(PulseNum);</w:t>
      </w:r>
    </w:p>
    <w:p>
      <w:pPr>
        <w:pStyle w:val="5"/>
        <w:ind w:left="1472"/>
      </w:pPr>
      <w:r>
        <w:t>else if(TIM2_Pulse_TIM3_Counter_OK == 1)</w:t>
      </w:r>
    </w:p>
    <w:p>
      <w:pPr>
        <w:pStyle w:val="5"/>
        <w:spacing w:before="36"/>
        <w:ind w:left="1472"/>
      </w:pPr>
      <w:r>
        <w:t>{</w:t>
      </w:r>
    </w:p>
    <w:p>
      <w:pPr>
        <w:pStyle w:val="5"/>
        <w:tabs>
          <w:tab w:val="left" w:pos="6092"/>
        </w:tabs>
        <w:spacing w:before="36" w:line="271" w:lineRule="auto"/>
        <w:ind w:left="1892" w:right="3805"/>
      </w:pPr>
      <w:r>
        <w:t>for(i=0;</w:t>
      </w:r>
      <w:r>
        <w:rPr>
          <w:spacing w:val="-2"/>
        </w:rPr>
        <w:t xml:space="preserve"> </w:t>
      </w:r>
      <w:r>
        <w:t>i&lt;10000000;</w:t>
      </w:r>
      <w:r>
        <w:rPr>
          <w:spacing w:val="-1"/>
        </w:rPr>
        <w:t xml:space="preserve"> </w:t>
      </w:r>
      <w:r>
        <w:t>i++);</w:t>
      </w:r>
      <w:r>
        <w:tab/>
      </w:r>
      <w:r>
        <w:t xml:space="preserve">// </w:t>
      </w:r>
      <w:r>
        <w:rPr>
          <w:spacing w:val="-4"/>
        </w:rPr>
        <w:t xml:space="preserve">Delay </w:t>
      </w:r>
      <w:r>
        <w:t>TIM2_Pulse_TIM3_Counter_OK =</w:t>
      </w:r>
      <w:r>
        <w:rPr>
          <w:spacing w:val="1"/>
        </w:rPr>
        <w:t xml:space="preserve"> </w:t>
      </w:r>
      <w:r>
        <w:t>0;</w:t>
      </w:r>
    </w:p>
    <w:p>
      <w:pPr>
        <w:pStyle w:val="5"/>
        <w:ind w:left="1472"/>
      </w:pPr>
      <w:r>
        <w:t>}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1472"/>
      </w:pPr>
      <w:r>
        <w:t>ProceAD(DATASMOOTH,LONGSAMPNUM);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1112"/>
      </w:pPr>
      <w:r>
        <w:t>}</w:t>
      </w:r>
    </w:p>
    <w:p>
      <w:pPr>
        <w:pStyle w:val="5"/>
        <w:spacing w:before="36"/>
        <w:ind w:left="632"/>
      </w:pPr>
      <w:r>
        <w:t>}</w:t>
      </w:r>
    </w:p>
    <w:p>
      <w:pPr>
        <w:pStyle w:val="5"/>
        <w:tabs>
          <w:tab w:val="left" w:pos="4112"/>
        </w:tabs>
        <w:spacing w:before="23" w:line="254" w:lineRule="auto"/>
        <w:ind w:left="632" w:right="4553" w:hanging="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>adc.c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rFonts w:hint="eastAsia" w:ascii="宋体" w:eastAsia="宋体"/>
          <w:color w:val="0000FF"/>
          <w:spacing w:val="-4"/>
          <w:u w:val="single" w:color="0000FF"/>
        </w:rPr>
        <w:t>部分文件代码</w:t>
      </w:r>
      <w:r>
        <w:t>#include "adc.h"</w:t>
      </w:r>
    </w:p>
    <w:p>
      <w:pPr>
        <w:pStyle w:val="5"/>
        <w:spacing w:before="11"/>
        <w:rPr>
          <w:sz w:val="20"/>
        </w:rPr>
      </w:pPr>
    </w:p>
    <w:p>
      <w:pPr>
        <w:pStyle w:val="5"/>
        <w:spacing w:before="90"/>
        <w:ind w:left="752"/>
      </w:pPr>
      <w:r>
        <w:rPr>
          <w:u w:val="single"/>
        </w:rPr>
        <w:t xml:space="preserve">    </w:t>
      </w:r>
      <w:r>
        <w:t>IO uint16_t ADC3ConvertedValue = 0;</w:t>
      </w:r>
    </w:p>
    <w:p>
      <w:pPr>
        <w:pStyle w:val="5"/>
        <w:spacing w:before="36"/>
        <w:ind w:left="632"/>
      </w:pPr>
      <w:r>
        <w:t>/*</w:t>
      </w:r>
    </w:p>
    <w:p>
      <w:pPr>
        <w:pStyle w:val="10"/>
        <w:numPr>
          <w:ilvl w:val="0"/>
          <w:numId w:val="6"/>
        </w:numPr>
        <w:tabs>
          <w:tab w:val="left" w:pos="993"/>
        </w:tabs>
        <w:spacing w:before="23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ADC1_GPIO_Config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：使能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ADC1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和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DMA1</w:t>
      </w:r>
      <w:r>
        <w:rPr>
          <w:rFonts w:ascii="Times New Roman" w:hAnsi="Times New Roman" w:eastAsia="Times New Roman"/>
          <w:spacing w:val="2"/>
          <w:sz w:val="24"/>
        </w:rPr>
        <w:t xml:space="preserve"> </w:t>
      </w:r>
      <w:r>
        <w:rPr>
          <w:sz w:val="24"/>
        </w:rPr>
        <w:t>的时钟，初始化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PC.01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rFonts w:ascii="Times New Roman" w:hAnsi="Times New Roman" w:eastAsia="Times New Roman"/>
          <w:sz w:val="24"/>
        </w:rPr>
        <w:t xml:space="preserve">:  </w:t>
      </w:r>
      <w:r>
        <w:rPr>
          <w:sz w:val="24"/>
        </w:rPr>
        <w:t>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调用</w:t>
      </w:r>
      <w:r>
        <w:rPr>
          <w:sz w:val="24"/>
        </w:rPr>
        <w:tab/>
      </w:r>
      <w:r>
        <w:rPr>
          <w:sz w:val="24"/>
        </w:rPr>
        <w:t>：内部调用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632"/>
      </w:pPr>
      <w:r>
        <w:t>void ADC3_GPIO_Config(void)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 w:line="542" w:lineRule="auto"/>
        <w:ind w:left="1052" w:right="2704"/>
      </w:pPr>
      <w:r>
        <w:t>GPIO_InitTypeDef GPIO_InitStructure; RCC_AHB1PeriphClockCmd(RCC_AHB1Periph_GPIOA, ENABLE);</w:t>
      </w:r>
    </w:p>
    <w:p>
      <w:pPr>
        <w:pStyle w:val="5"/>
        <w:tabs>
          <w:tab w:val="left" w:pos="3167"/>
        </w:tabs>
        <w:spacing w:line="271" w:lineRule="auto"/>
        <w:ind w:left="1052" w:right="3897"/>
      </w:pPr>
      <w:r>
        <w:t>/*</w:t>
      </w:r>
      <w:r>
        <w:rPr>
          <w:spacing w:val="-1"/>
        </w:rPr>
        <w:t xml:space="preserve"> </w:t>
      </w:r>
      <w:r>
        <w:t>Configure</w:t>
      </w:r>
      <w:r>
        <w:rPr>
          <w:spacing w:val="-2"/>
        </w:rPr>
        <w:t xml:space="preserve"> </w:t>
      </w:r>
      <w:r>
        <w:t>PC.01</w:t>
      </w:r>
      <w:r>
        <w:tab/>
      </w:r>
      <w:r>
        <w:t>as analog input */ GPIO_InitStructure.GPIO_Pin = GPIO_Pin_2; GPIO_InitStructure.GPIO_Mode = GPIO_Mode_AN; GPIO_InitStructure.GPIO_PuPd =</w:t>
      </w:r>
      <w:r>
        <w:rPr>
          <w:spacing w:val="-20"/>
        </w:rPr>
        <w:t xml:space="preserve"> </w:t>
      </w:r>
      <w:r>
        <w:t>GPIO_PuPd_NOPULL;</w:t>
      </w:r>
    </w:p>
    <w:p>
      <w:pPr>
        <w:pStyle w:val="5"/>
        <w:tabs>
          <w:tab w:val="left" w:pos="6512"/>
        </w:tabs>
        <w:spacing w:line="295" w:lineRule="exact"/>
        <w:ind w:left="1052"/>
        <w:rPr>
          <w:rFonts w:hint="eastAsia" w:ascii="宋体" w:eastAsia="宋体"/>
        </w:rPr>
      </w:pPr>
      <w:r>
        <w:t>GPIO_Init(GPIOA</w:t>
      </w:r>
      <w:r>
        <w:rPr>
          <w:spacing w:val="-3"/>
        </w:rPr>
        <w:t xml:space="preserve">, </w:t>
      </w:r>
      <w:r>
        <w:t>&amp;GPIO_InitStructure);</w:t>
      </w:r>
      <w:r>
        <w:tab/>
      </w:r>
      <w:r>
        <w:t>// PC1,</w:t>
      </w:r>
      <w:r>
        <w:rPr>
          <w:rFonts w:hint="eastAsia" w:ascii="宋体" w:eastAsia="宋体"/>
        </w:rPr>
        <w:t>输入时不用设置速率</w:t>
      </w:r>
    </w:p>
    <w:p>
      <w:pPr>
        <w:pStyle w:val="5"/>
        <w:spacing w:before="18"/>
        <w:ind w:left="632"/>
      </w:pPr>
      <w:r>
        <w:t>}</w:t>
      </w:r>
    </w:p>
    <w:p>
      <w:pPr>
        <w:pStyle w:val="5"/>
        <w:spacing w:before="23"/>
        <w:ind w:left="632"/>
      </w:pPr>
      <w:r>
        <w:t>/*</w:t>
      </w:r>
      <w:r>
        <w:rPr>
          <w:spacing w:val="59"/>
        </w:rPr>
        <w:t xml:space="preserve"> </w:t>
      </w:r>
      <w:r>
        <w:rPr>
          <w:rFonts w:hint="eastAsia" w:ascii="宋体" w:eastAsia="宋体"/>
        </w:rPr>
        <w:t>函数名：</w:t>
      </w:r>
      <w:r>
        <w:t>ADC1_Mode_Config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ADC1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的工作模式为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MDA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模式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rFonts w:ascii="Times New Roman" w:hAnsi="Times New Roman" w:eastAsia="Times New Roman"/>
          <w:sz w:val="24"/>
        </w:rPr>
        <w:t xml:space="preserve">:  </w:t>
      </w:r>
      <w:r>
        <w:rPr>
          <w:sz w:val="24"/>
        </w:rPr>
        <w:t>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调用</w:t>
      </w:r>
      <w:r>
        <w:rPr>
          <w:sz w:val="24"/>
        </w:rPr>
        <w:tab/>
      </w:r>
      <w:r>
        <w:rPr>
          <w:sz w:val="24"/>
        </w:rPr>
        <w:t>：内部调用</w:t>
      </w:r>
    </w:p>
    <w:p>
      <w:pPr>
        <w:pStyle w:val="5"/>
        <w:spacing w:before="18"/>
        <w:ind w:left="752"/>
      </w:pPr>
      <w:r>
        <w:t>*/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632"/>
      </w:pPr>
      <w:r>
        <w:t>void ADC3_Mode_Config(void)</w:t>
      </w:r>
    </w:p>
    <w:p>
      <w:pPr>
        <w:pStyle w:val="5"/>
        <w:tabs>
          <w:tab w:val="left" w:pos="5427"/>
        </w:tabs>
        <w:spacing w:before="22"/>
        <w:ind w:left="632"/>
        <w:rPr>
          <w:rFonts w:hint="eastAsia" w:ascii="宋体" w:eastAsia="宋体"/>
        </w:rPr>
      </w:pPr>
      <w:r>
        <w:t>{</w:t>
      </w:r>
      <w:r>
        <w:tab/>
      </w:r>
      <w:r>
        <w:t>//AD</w:t>
      </w:r>
      <w:r>
        <w:rPr>
          <w:spacing w:val="-2"/>
        </w:rPr>
        <w:t xml:space="preserve"> </w:t>
      </w:r>
      <w:r>
        <w:rPr>
          <w:rFonts w:hint="eastAsia" w:ascii="宋体" w:eastAsia="宋体"/>
        </w:rPr>
        <w:t>初始化</w:t>
      </w:r>
    </w:p>
    <w:p>
      <w:pPr>
        <w:pStyle w:val="5"/>
        <w:tabs>
          <w:tab w:val="left" w:pos="3483"/>
          <w:tab w:val="left" w:pos="3551"/>
        </w:tabs>
        <w:spacing w:before="18" w:line="271" w:lineRule="auto"/>
        <w:ind w:left="860" w:right="4269"/>
      </w:pPr>
      <w:r>
        <w:t>ADC_InitTypeDef</w:t>
      </w:r>
      <w:r>
        <w:tab/>
      </w:r>
      <w:r>
        <w:t>ADC_InitStructure; ADC_CommonInitTypeDef</w:t>
      </w:r>
      <w:r>
        <w:rPr>
          <w:spacing w:val="-37"/>
        </w:rPr>
        <w:t xml:space="preserve"> </w:t>
      </w:r>
      <w:r>
        <w:t>ADC_CommonInitStructure; DMA_InitTypeDef</w:t>
      </w:r>
      <w:r>
        <w:tab/>
      </w:r>
      <w:r>
        <w:tab/>
      </w:r>
      <w:r>
        <w:t>DMA_InitStructure;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872"/>
      </w:pPr>
      <w:r>
        <w:t>/* Enable ADC3, DMA2 and GPIO clocks ****************************************/ RCC_AHB1PeriphClockCmd(RCC_AHB1Periph_DMA2 , ENABLE); RCC_APB2PeriphClockCmd(RCC_APB2Periph_ADC3, ENABLE);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872" w:right="1025"/>
      </w:pPr>
      <w:r>
        <w:t>/* DMA2 Stream0 channel0 configuration **************************************/ DMA_InitStructure.DMA_Channel = DMA_Channel_2; DMA_InitStructure.DMA_PeripheralBaseAddr = (uint32_t)ADC3_DR_ADDRESS; DMA_InitStructure.DMA_Memory0BaseAddr = (uint32_t)&amp;ADC3ConvertedValue; DMA_InitStructure.DMA_DIR = DMA_DIR_PeripheralToMemory; DMA_InitStructure.DMA_BufferSize = 1;</w:t>
      </w:r>
    </w:p>
    <w:p>
      <w:pPr>
        <w:pStyle w:val="5"/>
        <w:spacing w:before="1" w:line="271" w:lineRule="auto"/>
        <w:ind w:left="872" w:right="1025"/>
      </w:pPr>
      <w:r>
        <w:t>DMA_InitStructure.DMA_PeripheralInc = DMA_PeripheralInc_Disable; DMA_InitStructure.DMA_MemoryInc = DMA_MemoryInc_Disable; DMA_InitStructure.DMA_PeripheralDataSize = DMA_PeripheralDataSize_HalfWord; DMA_InitStructure.DMA_MemoryDataSize = DMA_MemoryDataSize_HalfWord; DMA_InitStructure.DMA_Mode = DMA_Mode_Circular; DMA_InitStructure.DMA_Priority = DMA_Priority_High; DMA_InitStructure.DMA_FIFOMode = DMA_FIFOMode_Disable; DMA_InitStructure.DMA_FIFOThreshold = DMA_FIFOThreshold_HalfFull; DMA_InitStructure.DMA_MemoryBurst = DMA_MemoryBurst_Single; DMA_InitStructure.DMA_PeripheralBurst = DMA_PeripheralBurst_Single; DMA_Init(DMA2_Stream0, &amp;DMA_InitStructure);</w:t>
      </w:r>
    </w:p>
    <w:p>
      <w:pPr>
        <w:pStyle w:val="5"/>
        <w:spacing w:before="2"/>
        <w:ind w:left="872"/>
      </w:pPr>
      <w:r>
        <w:t>DMA_Cmd(DMA2_Stream0, ENABLE);</w:t>
      </w:r>
    </w:p>
    <w:p>
      <w:pPr>
        <w:pStyle w:val="5"/>
        <w:rPr>
          <w:sz w:val="26"/>
        </w:rPr>
      </w:pPr>
    </w:p>
    <w:p>
      <w:pPr>
        <w:pStyle w:val="5"/>
        <w:spacing w:before="4"/>
        <w:rPr>
          <w:sz w:val="31"/>
        </w:rPr>
      </w:pPr>
    </w:p>
    <w:p>
      <w:pPr>
        <w:pStyle w:val="5"/>
        <w:spacing w:line="271" w:lineRule="auto"/>
        <w:ind w:left="860" w:firstLine="12"/>
      </w:pPr>
      <w:r>
        <w:t>/* ADC Common Init **********************************************************/ ADC_CommonInitStructure.ADC_Mode = ADC_Mode_Independent; ADC_CommonInitStructure.ADC_Prescaler = ADC_Prescaler_Div2; ADC_CommonInitStructure.ADC_DMAAccessMode = ADC_DMAAccessMode_Disabled; ADC_CommonInitStructure.ADC_TwoSamplingDelay = ADC_TwoSamplingDelay_5Cycles; ADC_CommonInit(&amp;ADC_CommonInitStructure);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before="1" w:line="271" w:lineRule="auto"/>
        <w:ind w:left="980" w:hanging="108"/>
      </w:pPr>
      <w:r>
        <w:t>/* ADC3 Init ****************************************************************/ ADC_StructInit(&amp; ADC_InitStructure);</w:t>
      </w:r>
    </w:p>
    <w:p>
      <w:pPr>
        <w:pStyle w:val="5"/>
        <w:spacing w:line="271" w:lineRule="auto"/>
        <w:ind w:left="860"/>
      </w:pPr>
      <w:r>
        <w:t>ADC_InitStructure.ADC_Resolution = ADC_Resolution_12b; ADC_InitStructure.ADC_ScanConvMode = DISABLE; ADC_InitStructure.ADC_ContinuousConvMode = ENABLE; ADC_InitStructure.ADC_ExternalTrigConvEdge = ADC_ExternalTrigConvEdge_None; ADC_InitStructure.ADC_DataAlign = ADC_DataAlign_Right; ADC_InitStructure.ADC_NbrOfConversion = 1;</w:t>
      </w:r>
    </w:p>
    <w:p>
      <w:pPr>
        <w:spacing w:after="0" w:line="271" w:lineRule="auto"/>
        <w:sectPr>
          <w:footerReference r:id="rId8" w:type="default"/>
          <w:pgSz w:w="11910" w:h="16840"/>
          <w:pgMar w:top="1340" w:right="320" w:bottom="1240" w:left="920" w:header="852" w:footer="1058" w:gutter="0"/>
          <w:pgNumType w:start="30"/>
        </w:sectPr>
      </w:pPr>
    </w:p>
    <w:p>
      <w:pPr>
        <w:pStyle w:val="5"/>
        <w:spacing w:before="17"/>
        <w:ind w:left="860"/>
      </w:pPr>
      <w:r>
        <w:t>ADC_Init(ADC3, &amp;ADC_InitStructure);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 w:line="271" w:lineRule="auto"/>
        <w:ind w:left="860" w:firstLine="12"/>
      </w:pPr>
      <w:r>
        <w:t>/* ADC3 regular channel12 configuration *************************************/ ADC_RegularChannelConfig(ADC3, ADC_Channel_2, 1, ADC_SampleTime_3Cycles);</w:t>
      </w:r>
    </w:p>
    <w:p>
      <w:pPr>
        <w:pStyle w:val="5"/>
        <w:spacing w:before="1"/>
        <w:rPr>
          <w:sz w:val="27"/>
        </w:rPr>
      </w:pPr>
    </w:p>
    <w:p>
      <w:pPr>
        <w:pStyle w:val="5"/>
        <w:spacing w:line="271" w:lineRule="auto"/>
        <w:ind w:left="860" w:hanging="108"/>
      </w:pPr>
      <w:r>
        <w:t>/* Enable DMA request after last transfer (Single-ADC mode) */ ADC_DMARequestAfterLastTransferCmd(ADC3, ENABLE);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860" w:right="6216" w:firstLine="12"/>
      </w:pPr>
      <w:r>
        <w:t>/* Enable ADC3 DMA */ ADC_DMACmd(ADC3, ENABLE);</w:t>
      </w:r>
    </w:p>
    <w:p>
      <w:pPr>
        <w:pStyle w:val="5"/>
        <w:spacing w:before="4"/>
        <w:rPr>
          <w:sz w:val="19"/>
        </w:rPr>
      </w:pPr>
    </w:p>
    <w:p>
      <w:pPr>
        <w:pStyle w:val="5"/>
        <w:spacing w:before="90" w:line="271" w:lineRule="auto"/>
        <w:ind w:left="860" w:right="6776" w:firstLine="12"/>
      </w:pPr>
      <w:r>
        <w:t>/* Enable ADC3 */ ADC_Cmd(ADC3, ENABLE);</w:t>
      </w:r>
    </w:p>
    <w:p>
      <w:pPr>
        <w:pStyle w:val="5"/>
        <w:ind w:left="632"/>
      </w:pPr>
      <w:r>
        <w:t>}</w:t>
      </w:r>
    </w:p>
    <w:p>
      <w:pPr>
        <w:pStyle w:val="5"/>
        <w:spacing w:before="36"/>
        <w:ind w:left="632"/>
      </w:pPr>
      <w:r>
        <w:t>void ProceAD(uint16_t *ADIn,uint32_t ADLen)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352"/>
      </w:pPr>
      <w:r>
        <w:t>while(ADLen&gt;0)</w:t>
      </w:r>
    </w:p>
    <w:p>
      <w:pPr>
        <w:pStyle w:val="5"/>
        <w:spacing w:before="37"/>
        <w:ind w:left="1472"/>
      </w:pPr>
      <w:r>
        <w:t>{</w:t>
      </w:r>
    </w:p>
    <w:p>
      <w:pPr>
        <w:pStyle w:val="5"/>
        <w:spacing w:before="5"/>
        <w:rPr>
          <w:sz w:val="22"/>
        </w:rPr>
      </w:pPr>
    </w:p>
    <w:p>
      <w:pPr>
        <w:pStyle w:val="5"/>
        <w:tabs>
          <w:tab w:val="left" w:pos="4412"/>
        </w:tabs>
        <w:spacing w:before="90" w:line="256" w:lineRule="auto"/>
        <w:ind w:left="1892" w:right="5156"/>
      </w:pPr>
      <w:r>
        <w:t>*ADIn = ADC3ConvertedValue; ADIn++;</w:t>
      </w:r>
      <w:r>
        <w:tab/>
      </w:r>
      <w:r>
        <w:t>//</w:t>
      </w:r>
      <w:r>
        <w:rPr>
          <w:rFonts w:hint="eastAsia" w:ascii="宋体" w:eastAsia="宋体"/>
          <w:spacing w:val="-4"/>
        </w:rPr>
        <w:t>调整指针</w:t>
      </w:r>
      <w:r>
        <w:t>ADLen--;</w:t>
      </w:r>
    </w:p>
    <w:p>
      <w:pPr>
        <w:pStyle w:val="5"/>
        <w:spacing w:before="16"/>
        <w:ind w:left="1472"/>
      </w:pPr>
      <w:r>
        <w:t>}</w:t>
      </w:r>
    </w:p>
    <w:p>
      <w:pPr>
        <w:pStyle w:val="5"/>
        <w:spacing w:before="36"/>
        <w:ind w:left="63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108"/>
        <w:ind w:left="632" w:right="0" w:firstLine="0"/>
        <w:jc w:val="left"/>
        <w:rPr>
          <w:rFonts w:hint="eastAsia" w:ascii="黑体" w:eastAsia="黑体"/>
          <w:b/>
          <w:sz w:val="32"/>
        </w:rPr>
      </w:pPr>
      <w:bookmarkStart w:id="19" w:name="实验7 利用MF58测出环境温度并显示在12864液晶上"/>
      <w:bookmarkEnd w:id="19"/>
      <w:r>
        <w:rPr>
          <w:rFonts w:hint="eastAsia" w:ascii="黑体" w:eastAsia="黑体"/>
          <w:b/>
          <w:spacing w:val="-27"/>
          <w:sz w:val="32"/>
        </w:rPr>
        <w:t xml:space="preserve">实验 </w:t>
      </w:r>
      <w:r>
        <w:rPr>
          <w:rFonts w:ascii="Arial" w:eastAsia="Arial"/>
          <w:b/>
          <w:sz w:val="32"/>
        </w:rPr>
        <w:t>7</w:t>
      </w:r>
      <w:r>
        <w:rPr>
          <w:rFonts w:ascii="Arial" w:eastAsia="Arial"/>
          <w:b/>
          <w:spacing w:val="71"/>
          <w:sz w:val="32"/>
        </w:rPr>
        <w:t xml:space="preserve"> </w:t>
      </w:r>
      <w:r>
        <w:rPr>
          <w:rFonts w:hint="eastAsia" w:ascii="黑体" w:eastAsia="黑体"/>
          <w:b/>
          <w:spacing w:val="-27"/>
          <w:sz w:val="32"/>
        </w:rPr>
        <w:t xml:space="preserve">利用 </w:t>
      </w:r>
      <w:r>
        <w:rPr>
          <w:rFonts w:ascii="Arial" w:eastAsia="Arial"/>
          <w:b/>
          <w:sz w:val="32"/>
        </w:rPr>
        <w:t xml:space="preserve">MF58 </w:t>
      </w:r>
      <w:r>
        <w:rPr>
          <w:rFonts w:hint="eastAsia" w:ascii="黑体" w:eastAsia="黑体"/>
          <w:b/>
          <w:spacing w:val="-8"/>
          <w:sz w:val="32"/>
        </w:rPr>
        <w:t xml:space="preserve">测出环境温度并显示在 </w:t>
      </w:r>
      <w:r>
        <w:rPr>
          <w:rFonts w:ascii="Arial" w:eastAsia="Arial"/>
          <w:b/>
          <w:sz w:val="32"/>
        </w:rPr>
        <w:t xml:space="preserve">12864 </w:t>
      </w:r>
      <w:r>
        <w:rPr>
          <w:rFonts w:hint="eastAsia" w:ascii="黑体" w:eastAsia="黑体"/>
          <w:b/>
          <w:sz w:val="32"/>
        </w:rPr>
        <w:t>液晶上</w:t>
      </w:r>
    </w:p>
    <w:p>
      <w:pPr>
        <w:pStyle w:val="5"/>
        <w:spacing w:before="12"/>
        <w:rPr>
          <w:rFonts w:ascii="黑体"/>
          <w:b/>
          <w:sz w:val="38"/>
        </w:rPr>
      </w:pPr>
    </w:p>
    <w:p>
      <w:pPr>
        <w:pStyle w:val="4"/>
        <w:spacing w:line="417" w:lineRule="auto"/>
        <w:ind w:left="212" w:right="983" w:firstLine="280"/>
      </w:pPr>
      <w:r>
        <w:drawing>
          <wp:anchor distT="0" distB="0" distL="0" distR="0" simplePos="0" relativeHeight="250248192" behindDoc="1" locked="0" layoutInCell="1" allowOverlap="1">
            <wp:simplePos x="0" y="0"/>
            <wp:positionH relativeFrom="page">
              <wp:posOffset>2118360</wp:posOffset>
            </wp:positionH>
            <wp:positionV relativeFrom="paragraph">
              <wp:posOffset>733425</wp:posOffset>
            </wp:positionV>
            <wp:extent cx="3505200" cy="1734185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1</w:t>
      </w:r>
      <w:r>
        <w:t>、实验描述：温度传感器</w:t>
      </w:r>
      <w:r>
        <w:rPr>
          <w:rFonts w:ascii="Times New Roman" w:eastAsia="Times New Roman"/>
        </w:rPr>
        <w:t>-- MF58</w:t>
      </w:r>
      <w:r>
        <w:t>，可以学习到</w:t>
      </w:r>
      <w:r>
        <w:rPr>
          <w:rFonts w:ascii="Times New Roman" w:eastAsia="Times New Roman"/>
        </w:rPr>
        <w:t xml:space="preserve">AD </w:t>
      </w:r>
      <w:r>
        <w:t>的方法和温度数据处理局部电路图：</w:t>
      </w: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rPr>
          <w:rFonts w:ascii="宋体"/>
          <w:sz w:val="28"/>
        </w:rPr>
      </w:pPr>
    </w:p>
    <w:p>
      <w:pPr>
        <w:pStyle w:val="5"/>
        <w:spacing w:before="4"/>
        <w:rPr>
          <w:rFonts w:ascii="宋体"/>
          <w:sz w:val="26"/>
        </w:rPr>
      </w:pPr>
    </w:p>
    <w:p>
      <w:pPr>
        <w:pStyle w:val="5"/>
        <w:ind w:left="632"/>
        <w:rPr>
          <w:rFonts w:hint="eastAsia" w:ascii="宋体" w:eastAsia="宋体"/>
        </w:rPr>
      </w:pPr>
      <w:r>
        <w:t>3</w:t>
      </w:r>
      <w:r>
        <w:rPr>
          <w:rFonts w:hint="eastAsia" w:ascii="宋体" w:eastAsia="宋体"/>
        </w:rPr>
        <w:t>、 用到的库文件</w:t>
      </w:r>
    </w:p>
    <w:p>
      <w:pPr>
        <w:pStyle w:val="5"/>
        <w:spacing w:before="21" w:line="271" w:lineRule="auto"/>
        <w:ind w:left="1232" w:right="7438"/>
      </w:pPr>
      <w:r>
        <w:t>startup_stm32f4xx.s system_stm32f4xx.c stm32f4xx_gpio.h stm32f4xx_rcc.h stm32f4xx_syscfg.h stm32f4xx_adc.h stm32f4xx_dma.h</w:t>
      </w:r>
    </w:p>
    <w:p>
      <w:pPr>
        <w:pStyle w:val="5"/>
        <w:spacing w:before="9"/>
        <w:rPr>
          <w:sz w:val="25"/>
        </w:rPr>
      </w:pPr>
    </w:p>
    <w:p>
      <w:pPr>
        <w:pStyle w:val="5"/>
        <w:spacing w:line="249" w:lineRule="auto"/>
        <w:ind w:left="1232" w:right="7650" w:hanging="600"/>
      </w:pPr>
      <w:r>
        <w:t>4</w:t>
      </w:r>
      <w:r>
        <w:rPr>
          <w:rFonts w:hint="eastAsia" w:ascii="宋体" w:eastAsia="宋体"/>
        </w:rPr>
        <w:t>、用户编写的文件</w:t>
      </w:r>
      <w:r>
        <w:t xml:space="preserve">main.c </w:t>
      </w:r>
      <w:r>
        <w:rPr>
          <w:rFonts w:hint="eastAsia" w:ascii="宋体" w:eastAsia="宋体"/>
          <w:spacing w:val="-31"/>
        </w:rPr>
        <w:t xml:space="preserve">和 </w:t>
      </w:r>
      <w:r>
        <w:t xml:space="preserve">main.h stm32f4xx_it.c </w:t>
      </w:r>
      <w:r>
        <w:rPr>
          <w:spacing w:val="-3"/>
        </w:rPr>
        <w:t xml:space="preserve">delay.c </w:t>
      </w:r>
      <w:r>
        <w:rPr>
          <w:rFonts w:hint="eastAsia" w:ascii="宋体" w:eastAsia="宋体"/>
        </w:rPr>
        <w:t xml:space="preserve">和 </w:t>
      </w:r>
      <w:r>
        <w:rPr>
          <w:spacing w:val="-3"/>
        </w:rPr>
        <w:t xml:space="preserve">delay.h </w:t>
      </w:r>
      <w:r>
        <w:t xml:space="preserve">mf58.c </w:t>
      </w:r>
      <w:r>
        <w:rPr>
          <w:rFonts w:hint="eastAsia" w:ascii="宋体" w:eastAsia="宋体"/>
          <w:spacing w:val="4"/>
        </w:rPr>
        <w:t xml:space="preserve">和 </w:t>
      </w:r>
      <w:r>
        <w:rPr>
          <w:spacing w:val="-4"/>
        </w:rPr>
        <w:t>mf58.h</w:t>
      </w:r>
    </w:p>
    <w:p>
      <w:pPr>
        <w:pStyle w:val="5"/>
        <w:spacing w:before="7"/>
        <w:rPr>
          <w:sz w:val="26"/>
        </w:rPr>
      </w:pPr>
    </w:p>
    <w:p>
      <w:pPr>
        <w:pStyle w:val="5"/>
        <w:ind w:left="632"/>
        <w:rPr>
          <w:rFonts w:hint="eastAsia" w:ascii="宋体" w:eastAsia="宋体"/>
        </w:rPr>
      </w:pPr>
      <w:r>
        <w:t>5</w:t>
      </w:r>
      <w:r>
        <w:rPr>
          <w:rFonts w:hint="eastAsia" w:ascii="宋体" w:eastAsia="宋体"/>
        </w:rPr>
        <w:t>、 文件部分源码</w:t>
      </w:r>
    </w:p>
    <w:p>
      <w:pPr>
        <w:spacing w:after="0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8"/>
        <w:rPr>
          <w:rFonts w:ascii="宋体"/>
          <w:sz w:val="18"/>
        </w:rPr>
      </w:pPr>
    </w:p>
    <w:p>
      <w:pPr>
        <w:pStyle w:val="5"/>
        <w:tabs>
          <w:tab w:val="left" w:pos="3692"/>
        </w:tabs>
        <w:spacing w:before="76" w:line="254" w:lineRule="auto"/>
        <w:ind w:left="632" w:right="4823" w:hanging="42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main.c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r>
        <w:t>#include "stm32f4xx.h"</w:t>
      </w:r>
    </w:p>
    <w:p>
      <w:pPr>
        <w:pStyle w:val="5"/>
        <w:spacing w:before="20"/>
        <w:ind w:left="632"/>
      </w:pPr>
      <w:r>
        <w:t>#include "main.h"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632"/>
      </w:pPr>
      <w:r>
        <w:t>/*</w:t>
      </w:r>
    </w:p>
    <w:p>
      <w:pPr>
        <w:pStyle w:val="10"/>
        <w:numPr>
          <w:ilvl w:val="0"/>
          <w:numId w:val="6"/>
        </w:numPr>
        <w:tabs>
          <w:tab w:val="left" w:pos="993"/>
        </w:tabs>
        <w:spacing w:before="22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main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：主函数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spacing w:before="2"/>
        <w:rPr>
          <w:sz w:val="30"/>
        </w:rPr>
      </w:pPr>
    </w:p>
    <w:p>
      <w:pPr>
        <w:pStyle w:val="5"/>
        <w:spacing w:before="1"/>
        <w:ind w:left="632"/>
      </w:pPr>
      <w:r>
        <w:t>int main(void)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/>
        <w:ind w:left="1052"/>
      </w:pPr>
      <w:r>
        <w:t>double okdata;</w:t>
      </w:r>
    </w:p>
    <w:p>
      <w:pPr>
        <w:pStyle w:val="5"/>
        <w:tabs>
          <w:tab w:val="left" w:pos="2154"/>
        </w:tabs>
        <w:spacing w:before="36" w:line="271" w:lineRule="auto"/>
        <w:ind w:left="1112" w:right="6316" w:hanging="60"/>
      </w:pPr>
      <w:r>
        <w:t>uint16_t num1,num2,num3,num4; uint32_t</w:t>
      </w:r>
      <w:r>
        <w:tab/>
      </w:r>
      <w:r>
        <w:t>numdata;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2"/>
        <w:rPr>
          <w:sz w:val="28"/>
        </w:rPr>
      </w:pPr>
    </w:p>
    <w:p>
      <w:pPr>
        <w:pStyle w:val="5"/>
        <w:spacing w:before="1" w:line="254" w:lineRule="auto"/>
        <w:ind w:left="1292" w:right="6944"/>
      </w:pPr>
      <w:r>
        <w:t>/*</w:t>
      </w:r>
      <w:r>
        <w:rPr>
          <w:rFonts w:hint="eastAsia" w:ascii="宋体" w:eastAsia="宋体"/>
        </w:rPr>
        <w:t xml:space="preserve">配置系统时钟 </w:t>
      </w:r>
      <w:r>
        <w:t>RCC*/ SystemInit();</w:t>
      </w:r>
    </w:p>
    <w:p>
      <w:pPr>
        <w:pStyle w:val="5"/>
        <w:spacing w:before="5" w:line="254" w:lineRule="auto"/>
        <w:ind w:left="1292" w:right="7144"/>
      </w:pPr>
      <w:r>
        <w:t xml:space="preserve">/*LCD </w:t>
      </w:r>
      <w:r>
        <w:rPr>
          <w:rFonts w:hint="eastAsia" w:ascii="宋体" w:eastAsia="宋体"/>
        </w:rPr>
        <w:t>端口初始化</w:t>
      </w:r>
      <w:r>
        <w:t>*/ LCD_12864_Config();</w:t>
      </w:r>
    </w:p>
    <w:p>
      <w:pPr>
        <w:pStyle w:val="5"/>
        <w:spacing w:before="6" w:line="254" w:lineRule="auto"/>
        <w:ind w:left="1292" w:right="7964"/>
      </w:pPr>
      <w:r>
        <w:t xml:space="preserve">/*LCD </w:t>
      </w:r>
      <w:r>
        <w:rPr>
          <w:rFonts w:hint="eastAsia" w:ascii="宋体" w:eastAsia="宋体"/>
        </w:rPr>
        <w:t>复位</w:t>
      </w:r>
      <w:r>
        <w:t>*/ ResetLcd();</w:t>
      </w:r>
    </w:p>
    <w:p>
      <w:pPr>
        <w:pStyle w:val="5"/>
        <w:spacing w:before="5" w:line="254" w:lineRule="auto"/>
        <w:ind w:left="1352" w:right="8111" w:hanging="60"/>
      </w:pPr>
      <w:r>
        <w:t xml:space="preserve">/* </w:t>
      </w:r>
      <w:r>
        <w:rPr>
          <w:rFonts w:hint="eastAsia" w:ascii="宋体" w:eastAsia="宋体"/>
        </w:rPr>
        <w:t xml:space="preserve">清 屏 </w:t>
      </w:r>
      <w:r>
        <w:t>*/ ClrScreen();</w:t>
      </w:r>
    </w:p>
    <w:p>
      <w:pPr>
        <w:pStyle w:val="5"/>
        <w:spacing w:before="9"/>
        <w:rPr>
          <w:sz w:val="28"/>
        </w:rPr>
      </w:pPr>
    </w:p>
    <w:p>
      <w:pPr>
        <w:pStyle w:val="5"/>
        <w:spacing w:line="271" w:lineRule="auto"/>
        <w:ind w:left="1400" w:right="5930"/>
      </w:pPr>
      <w:r>
        <w:t>ADC1_GPIO_Config(); ADC1_Mode_Config(); ADC_SoftwareStartConv(ADC1);</w:t>
      </w:r>
    </w:p>
    <w:p>
      <w:pPr>
        <w:pStyle w:val="5"/>
        <w:spacing w:before="2"/>
        <w:rPr>
          <w:sz w:val="27"/>
        </w:rPr>
      </w:pPr>
    </w:p>
    <w:p>
      <w:pPr>
        <w:pStyle w:val="5"/>
        <w:ind w:left="1052"/>
      </w:pPr>
      <w:r>
        <w:t>while(1)</w:t>
      </w:r>
    </w:p>
    <w:p>
      <w:pPr>
        <w:pStyle w:val="5"/>
        <w:spacing w:before="36"/>
        <w:ind w:left="1052"/>
      </w:pPr>
      <w:r>
        <w:t>{</w:t>
      </w:r>
    </w:p>
    <w:p>
      <w:pPr>
        <w:pStyle w:val="5"/>
        <w:spacing w:before="3"/>
        <w:rPr>
          <w:sz w:val="30"/>
        </w:rPr>
      </w:pPr>
    </w:p>
    <w:p>
      <w:pPr>
        <w:pStyle w:val="5"/>
        <w:spacing w:line="271" w:lineRule="auto"/>
        <w:ind w:left="1412" w:right="6463" w:hanging="5"/>
      </w:pPr>
      <w:r>
        <w:t>Temperature = GetTemp(); okdata = Temperature; okdata = okdata *100; numdata = okdata;</w:t>
      </w:r>
    </w:p>
    <w:p>
      <w:pPr>
        <w:pStyle w:val="5"/>
        <w:spacing w:before="1" w:line="271" w:lineRule="auto"/>
        <w:ind w:left="1412" w:right="6463"/>
      </w:pPr>
      <w:r>
        <w:t>num1 = numdata / 1000; numdata = numdata % 1000; num2 = numdata / 100; numdata = numdata % 100; num3 = numdata / 10;</w:t>
      </w:r>
    </w:p>
    <w:p>
      <w:pPr>
        <w:spacing w:after="0" w:line="271" w:lineRule="auto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1412"/>
      </w:pPr>
      <w:r>
        <w:t>num4 = numdata % 10;</w:t>
      </w:r>
    </w:p>
    <w:p>
      <w:pPr>
        <w:pStyle w:val="5"/>
        <w:rPr>
          <w:sz w:val="29"/>
        </w:rPr>
      </w:pPr>
    </w:p>
    <w:p>
      <w:pPr>
        <w:pStyle w:val="5"/>
        <w:spacing w:before="1" w:line="264" w:lineRule="auto"/>
        <w:ind w:left="1412" w:right="6412"/>
      </w:pPr>
      <w:r>
        <w:t>printFront(4,0,0);//</w:t>
      </w:r>
      <w:r>
        <w:rPr>
          <w:rFonts w:hint="eastAsia" w:ascii="宋体" w:hAnsi="宋体" w:eastAsia="宋体"/>
        </w:rPr>
        <w:t>温</w:t>
      </w:r>
      <w:r>
        <w:t>printFront(4,16,1);//</w:t>
      </w:r>
      <w:r>
        <w:rPr>
          <w:rFonts w:hint="eastAsia" w:ascii="宋体" w:hAnsi="宋体" w:eastAsia="宋体"/>
        </w:rPr>
        <w:t>度</w:t>
      </w:r>
      <w:r>
        <w:t>printFront(4,32,2);//: printNumbers(4,48,num1);//0 printNumbers(4,56,num2);//0 printNumbers(4,64,10);//. printNumbers(4,72,num3);//0 printNumbers(4,80,num4);//0 printFront(4,96,3);//</w:t>
      </w:r>
      <w:r>
        <w:rPr>
          <w:rFonts w:hint="eastAsia" w:ascii="宋体" w:hAnsi="宋体" w:eastAsia="宋体"/>
        </w:rPr>
        <w:t xml:space="preserve">℃ </w:t>
      </w:r>
      <w:r>
        <w:t>Delay(0xFFFFEF); Delay(0xFFFFEF);</w:t>
      </w:r>
    </w:p>
    <w:p>
      <w:pPr>
        <w:pStyle w:val="5"/>
        <w:spacing w:before="2"/>
        <w:ind w:left="1412"/>
      </w:pPr>
      <w:r>
        <w:t>}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632"/>
      </w:pPr>
      <w:r>
        <w:t>}</w:t>
      </w:r>
    </w:p>
    <w:p>
      <w:pPr>
        <w:pStyle w:val="5"/>
        <w:rPr>
          <w:sz w:val="26"/>
        </w:rPr>
      </w:pPr>
    </w:p>
    <w:p>
      <w:pPr>
        <w:pStyle w:val="5"/>
        <w:rPr>
          <w:sz w:val="26"/>
        </w:rPr>
      </w:pPr>
    </w:p>
    <w:p>
      <w:pPr>
        <w:pStyle w:val="5"/>
        <w:spacing w:before="4"/>
        <w:rPr>
          <w:sz w:val="31"/>
        </w:rPr>
      </w:pPr>
    </w:p>
    <w:p>
      <w:pPr>
        <w:pStyle w:val="5"/>
        <w:tabs>
          <w:tab w:val="left" w:pos="3692"/>
        </w:tabs>
        <w:spacing w:line="254" w:lineRule="auto"/>
        <w:ind w:left="632" w:right="4770" w:hanging="421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ab/>
      </w:r>
      <w:r>
        <w:rPr>
          <w:color w:val="0000FF"/>
          <w:u w:val="single" w:color="0000FF"/>
        </w:rPr>
        <w:t xml:space="preserve">Mf58.c </w:t>
      </w:r>
      <w:r>
        <w:rPr>
          <w:rFonts w:hint="eastAsia" w:ascii="宋体" w:eastAsia="宋体"/>
          <w:color w:val="0000FF"/>
          <w:spacing w:val="-3"/>
          <w:u w:val="single" w:color="0000FF"/>
        </w:rPr>
        <w:t>部分文件代码</w:t>
      </w:r>
      <w:r>
        <w:t>#include "mf58.h"</w:t>
      </w:r>
    </w:p>
    <w:p>
      <w:pPr>
        <w:pStyle w:val="5"/>
        <w:spacing w:before="19" w:line="271" w:lineRule="auto"/>
        <w:ind w:left="632" w:right="7782"/>
      </w:pPr>
      <w:r>
        <w:t>#include "math.h" #include "arm_math.h"</w:t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6"/>
        </w:rPr>
      </w:pPr>
    </w:p>
    <w:p>
      <w:pPr>
        <w:pStyle w:val="5"/>
        <w:spacing w:before="90"/>
        <w:ind w:left="752"/>
      </w:pPr>
      <w:r>
        <w:rPr>
          <w:u w:val="single"/>
        </w:rPr>
        <w:t xml:space="preserve">    </w:t>
      </w:r>
      <w:r>
        <w:t>IO uint16_t ADC1ConvertedValue = 0;</w:t>
      </w:r>
    </w:p>
    <w:p>
      <w:pPr>
        <w:pStyle w:val="5"/>
        <w:spacing w:before="36"/>
        <w:ind w:left="632"/>
      </w:pPr>
      <w:r>
        <w:t>/*</w:t>
      </w:r>
    </w:p>
    <w:p>
      <w:pPr>
        <w:pStyle w:val="10"/>
        <w:numPr>
          <w:ilvl w:val="0"/>
          <w:numId w:val="6"/>
        </w:numPr>
        <w:tabs>
          <w:tab w:val="left" w:pos="993"/>
        </w:tabs>
        <w:spacing w:before="23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函数名：</w:t>
      </w:r>
      <w:r>
        <w:rPr>
          <w:rFonts w:ascii="Times New Roman" w:hAnsi="Times New Roman" w:eastAsia="Times New Roman"/>
          <w:sz w:val="24"/>
        </w:rPr>
        <w:t>ADC1_GPIO_Config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rFonts w:ascii="Times New Roman" w:hAnsi="Times New Roman" w:eastAsia="Times New Roman"/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：使能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ADC1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和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DMA1</w:t>
      </w:r>
      <w:r>
        <w:rPr>
          <w:rFonts w:ascii="Times New Roman" w:hAnsi="Times New Roman" w:eastAsia="Times New Roman"/>
          <w:spacing w:val="2"/>
          <w:sz w:val="24"/>
        </w:rPr>
        <w:t xml:space="preserve"> </w:t>
      </w:r>
      <w:r>
        <w:rPr>
          <w:sz w:val="24"/>
        </w:rPr>
        <w:t>的时钟，初始化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PC.01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rFonts w:ascii="Times New Roman" w:hAnsi="Times New Roman" w:eastAsia="Times New Roman"/>
          <w:sz w:val="24"/>
        </w:rPr>
        <w:t xml:space="preserve">:  </w:t>
      </w:r>
      <w:r>
        <w:rPr>
          <w:sz w:val="24"/>
        </w:rPr>
        <w:t>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调用</w:t>
      </w:r>
      <w:r>
        <w:rPr>
          <w:sz w:val="24"/>
        </w:rPr>
        <w:tab/>
      </w:r>
      <w:r>
        <w:rPr>
          <w:sz w:val="24"/>
        </w:rPr>
        <w:t>：内部调用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632"/>
      </w:pPr>
      <w:r>
        <w:t>void ADC1_GPIO_Config(void)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 w:line="542" w:lineRule="auto"/>
        <w:ind w:left="1052" w:right="2704"/>
      </w:pPr>
      <w:r>
        <w:t>GPIO_InitTypeDef GPIO_InitStructure; RCC_AHB1PeriphClockCmd(RCC_AHB1Periph_GPIOA, ENABLE);</w:t>
      </w:r>
    </w:p>
    <w:p>
      <w:pPr>
        <w:pStyle w:val="5"/>
        <w:tabs>
          <w:tab w:val="left" w:pos="3167"/>
        </w:tabs>
        <w:spacing w:before="1" w:line="271" w:lineRule="auto"/>
        <w:ind w:left="1052" w:right="3897"/>
      </w:pPr>
      <w:r>
        <w:t>/*</w:t>
      </w:r>
      <w:r>
        <w:rPr>
          <w:spacing w:val="-1"/>
        </w:rPr>
        <w:t xml:space="preserve"> </w:t>
      </w:r>
      <w:r>
        <w:t>Configure</w:t>
      </w:r>
      <w:r>
        <w:rPr>
          <w:spacing w:val="-2"/>
        </w:rPr>
        <w:t xml:space="preserve"> </w:t>
      </w:r>
      <w:r>
        <w:t>PC.01</w:t>
      </w:r>
      <w:r>
        <w:tab/>
      </w:r>
      <w:r>
        <w:t>as analog input */ GPIO_InitStructure.GPIO_Pin = GPIO_Pin_3; GPIO_InitStructure.GPIO_Mode = GPIO_Mode_AN; GPIO_InitStructure.GPIO_PuPd =</w:t>
      </w:r>
      <w:r>
        <w:rPr>
          <w:spacing w:val="-20"/>
        </w:rPr>
        <w:t xml:space="preserve"> </w:t>
      </w:r>
      <w:r>
        <w:t>GPIO_PuPd_NOPULL;</w:t>
      </w:r>
    </w:p>
    <w:p>
      <w:pPr>
        <w:pStyle w:val="5"/>
        <w:tabs>
          <w:tab w:val="left" w:pos="6512"/>
        </w:tabs>
        <w:spacing w:line="295" w:lineRule="exact"/>
        <w:ind w:left="1052"/>
        <w:rPr>
          <w:rFonts w:hint="eastAsia" w:ascii="宋体" w:eastAsia="宋体"/>
        </w:rPr>
      </w:pPr>
      <w:r>
        <w:t>GPIO_Init(GPIOA</w:t>
      </w:r>
      <w:r>
        <w:rPr>
          <w:spacing w:val="-3"/>
        </w:rPr>
        <w:t xml:space="preserve">, </w:t>
      </w:r>
      <w:r>
        <w:t>&amp;GPIO_InitStructure);</w:t>
      </w:r>
      <w:r>
        <w:tab/>
      </w:r>
      <w:r>
        <w:t>// PC1,</w:t>
      </w:r>
      <w:r>
        <w:rPr>
          <w:rFonts w:hint="eastAsia" w:ascii="宋体" w:eastAsia="宋体"/>
        </w:rPr>
        <w:t>输入时不用设置速率</w:t>
      </w:r>
    </w:p>
    <w:p>
      <w:pPr>
        <w:spacing w:after="0" w:line="295" w:lineRule="exact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/>
        <w:ind w:left="632"/>
      </w:pPr>
      <w:r>
        <w:t>}</w:t>
      </w:r>
    </w:p>
    <w:p>
      <w:pPr>
        <w:pStyle w:val="5"/>
        <w:rPr>
          <w:sz w:val="29"/>
        </w:rPr>
      </w:pPr>
    </w:p>
    <w:p>
      <w:pPr>
        <w:pStyle w:val="5"/>
        <w:spacing w:before="1"/>
        <w:ind w:left="632"/>
      </w:pPr>
      <w:r>
        <w:t>/*</w:t>
      </w:r>
      <w:r>
        <w:rPr>
          <w:spacing w:val="59"/>
        </w:rPr>
        <w:t xml:space="preserve"> </w:t>
      </w:r>
      <w:r>
        <w:rPr>
          <w:rFonts w:hint="eastAsia" w:ascii="宋体" w:eastAsia="宋体"/>
        </w:rPr>
        <w:t>函数名：</w:t>
      </w:r>
      <w:r>
        <w:t>ADC1_Mode_Config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描述</w:t>
      </w:r>
      <w:r>
        <w:rPr>
          <w:sz w:val="24"/>
        </w:rPr>
        <w:tab/>
      </w:r>
      <w:r>
        <w:rPr>
          <w:sz w:val="24"/>
        </w:rPr>
        <w:t>：配置</w:t>
      </w:r>
      <w:r>
        <w:rPr>
          <w:spacing w:val="-61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ADC1</w:t>
      </w:r>
      <w:r>
        <w:rPr>
          <w:rFonts w:ascii="Times New Roman" w:hAnsi="Times New Roman" w:eastAsia="Times New Roman"/>
          <w:spacing w:val="-1"/>
          <w:sz w:val="24"/>
        </w:rPr>
        <w:t xml:space="preserve"> </w:t>
      </w:r>
      <w:r>
        <w:rPr>
          <w:sz w:val="24"/>
        </w:rPr>
        <w:t>的工作模式为</w:t>
      </w:r>
      <w:r>
        <w:rPr>
          <w:spacing w:val="-60"/>
          <w:sz w:val="24"/>
        </w:rPr>
        <w:t xml:space="preserve"> </w:t>
      </w:r>
      <w:r>
        <w:rPr>
          <w:rFonts w:ascii="Times New Roman" w:hAnsi="Times New Roman" w:eastAsia="Times New Roman"/>
          <w:sz w:val="24"/>
        </w:rPr>
        <w:t>MDA</w:t>
      </w:r>
      <w:r>
        <w:rPr>
          <w:rFonts w:ascii="Times New Roman" w:hAnsi="Times New Roman" w:eastAsia="Times New Roman"/>
          <w:spacing w:val="1"/>
          <w:sz w:val="24"/>
        </w:rPr>
        <w:t xml:space="preserve"> </w:t>
      </w:r>
      <w:r>
        <w:rPr>
          <w:sz w:val="24"/>
        </w:rPr>
        <w:t>模式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输入</w:t>
      </w:r>
      <w:r>
        <w:rPr>
          <w:sz w:val="24"/>
        </w:rPr>
        <w:tab/>
      </w:r>
      <w:r>
        <w:rPr>
          <w:rFonts w:ascii="Times New Roman" w:hAnsi="Times New Roman" w:eastAsia="Times New Roman"/>
          <w:sz w:val="24"/>
        </w:rPr>
        <w:t xml:space="preserve">:  </w:t>
      </w:r>
      <w:r>
        <w:rPr>
          <w:sz w:val="24"/>
        </w:rPr>
        <w:t>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4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输出</w:t>
      </w:r>
      <w:r>
        <w:rPr>
          <w:sz w:val="24"/>
        </w:rPr>
        <w:tab/>
      </w:r>
      <w:r>
        <w:rPr>
          <w:sz w:val="24"/>
        </w:rPr>
        <w:t>：无</w:t>
      </w:r>
    </w:p>
    <w:p>
      <w:pPr>
        <w:pStyle w:val="10"/>
        <w:numPr>
          <w:ilvl w:val="0"/>
          <w:numId w:val="6"/>
        </w:numPr>
        <w:tabs>
          <w:tab w:val="left" w:pos="993"/>
          <w:tab w:val="left" w:pos="1712"/>
        </w:tabs>
        <w:spacing w:before="5" w:after="0" w:line="240" w:lineRule="auto"/>
        <w:ind w:left="992" w:right="0" w:hanging="241"/>
        <w:jc w:val="left"/>
        <w:rPr>
          <w:sz w:val="24"/>
        </w:rPr>
      </w:pPr>
      <w:r>
        <w:rPr>
          <w:sz w:val="24"/>
        </w:rPr>
        <w:t>调用</w:t>
      </w:r>
      <w:r>
        <w:rPr>
          <w:sz w:val="24"/>
        </w:rPr>
        <w:tab/>
      </w:r>
      <w:r>
        <w:rPr>
          <w:sz w:val="24"/>
        </w:rPr>
        <w:t>：内部调用</w:t>
      </w:r>
    </w:p>
    <w:p>
      <w:pPr>
        <w:pStyle w:val="5"/>
        <w:spacing w:before="18"/>
        <w:ind w:left="752"/>
      </w:pPr>
      <w:r>
        <w:t>*/</w:t>
      </w:r>
    </w:p>
    <w:p>
      <w:pPr>
        <w:pStyle w:val="5"/>
        <w:spacing w:before="36"/>
        <w:ind w:left="632"/>
      </w:pPr>
      <w:r>
        <w:t>void ADC1_Mode_Config(void)</w:t>
      </w:r>
    </w:p>
    <w:p>
      <w:pPr>
        <w:pStyle w:val="5"/>
        <w:tabs>
          <w:tab w:val="left" w:pos="5427"/>
        </w:tabs>
        <w:spacing w:before="22"/>
        <w:ind w:left="632"/>
        <w:rPr>
          <w:rFonts w:hint="eastAsia" w:ascii="宋体" w:eastAsia="宋体"/>
        </w:rPr>
      </w:pPr>
      <w:r>
        <w:t>{</w:t>
      </w:r>
      <w:r>
        <w:tab/>
      </w:r>
      <w:r>
        <w:t>//AD</w:t>
      </w:r>
      <w:r>
        <w:rPr>
          <w:spacing w:val="-2"/>
        </w:rPr>
        <w:t xml:space="preserve"> </w:t>
      </w:r>
      <w:r>
        <w:rPr>
          <w:rFonts w:hint="eastAsia" w:ascii="宋体" w:eastAsia="宋体"/>
        </w:rPr>
        <w:t>初始化</w:t>
      </w:r>
    </w:p>
    <w:p>
      <w:pPr>
        <w:pStyle w:val="5"/>
        <w:tabs>
          <w:tab w:val="left" w:pos="3483"/>
          <w:tab w:val="left" w:pos="3551"/>
        </w:tabs>
        <w:spacing w:before="18" w:line="271" w:lineRule="auto"/>
        <w:ind w:left="860" w:right="4269"/>
      </w:pPr>
      <w:r>
        <w:t>ADC_InitTypeDef</w:t>
      </w:r>
      <w:r>
        <w:tab/>
      </w:r>
      <w:r>
        <w:t>ADC_InitStructure; ADC_CommonInitTypeDef</w:t>
      </w:r>
      <w:r>
        <w:rPr>
          <w:spacing w:val="-37"/>
        </w:rPr>
        <w:t xml:space="preserve"> </w:t>
      </w:r>
      <w:r>
        <w:t>ADC_CommonInitStructure; DMA_InitTypeDef</w:t>
      </w:r>
      <w:r>
        <w:tab/>
      </w:r>
      <w:r>
        <w:tab/>
      </w:r>
      <w:r>
        <w:t>DMA_InitStructure;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872"/>
      </w:pPr>
      <w:r>
        <w:t>/* Enable ADC3, DMA2 and GPIO clocks ****************************************/ RCC_AHB1PeriphClockCmd(RCC_AHB1Periph_DMA2 , ENABLE); RCC_APB2PeriphClockCmd(RCC_APB2Periph_ADC1, ENABLE);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52" w:lineRule="auto"/>
        <w:ind w:left="872" w:right="409"/>
        <w:rPr>
          <w:rFonts w:hint="eastAsia" w:ascii="宋体" w:eastAsia="宋体"/>
        </w:rPr>
      </w:pPr>
      <w:r>
        <w:t>/* DMA2 Stream0 channel0 configuration **************************************/ DMA_InitStructure.DMA_Channel</w:t>
      </w:r>
      <w:r>
        <w:rPr>
          <w:spacing w:val="-2"/>
        </w:rPr>
        <w:t xml:space="preserve"> = </w:t>
      </w:r>
      <w:r>
        <w:t>DMA_Channel_0; //</w:t>
      </w:r>
      <w:r>
        <w:rPr>
          <w:rFonts w:hint="eastAsia" w:ascii="宋体" w:eastAsia="宋体"/>
          <w:spacing w:val="-11"/>
        </w:rPr>
        <w:t xml:space="preserve">指定通道为 </w:t>
      </w:r>
      <w:r>
        <w:rPr>
          <w:spacing w:val="-34"/>
        </w:rPr>
        <w:t>2</w:t>
      </w:r>
      <w:r>
        <w:rPr>
          <w:rFonts w:hint="eastAsia" w:ascii="宋体" w:eastAsia="宋体"/>
          <w:spacing w:val="-34"/>
        </w:rPr>
        <w:t>（</w:t>
      </w:r>
      <w:r>
        <w:rPr>
          <w:rFonts w:hint="eastAsia" w:ascii="宋体" w:eastAsia="宋体"/>
        </w:rPr>
        <w:t xml:space="preserve">根据芯片资料查找） </w:t>
      </w:r>
      <w:r>
        <w:t xml:space="preserve">DMA_InitStructure.DMA_PeripheralBaseAddr = (uint32_t)ADC1_DR_ADDRESS;// </w:t>
      </w:r>
      <w:r>
        <w:rPr>
          <w:rFonts w:hint="eastAsia" w:ascii="宋体" w:eastAsia="宋体"/>
          <w:spacing w:val="5"/>
        </w:rPr>
        <w:t>指 定</w:t>
      </w:r>
    </w:p>
    <w:p>
      <w:pPr>
        <w:pStyle w:val="5"/>
        <w:spacing w:line="294" w:lineRule="exact"/>
        <w:ind w:left="212"/>
        <w:rPr>
          <w:rFonts w:hint="eastAsia" w:ascii="宋体" w:eastAsia="宋体"/>
        </w:rPr>
      </w:pPr>
      <w:r>
        <w:t xml:space="preserve">ADC3 </w:t>
      </w:r>
      <w:r>
        <w:rPr>
          <w:rFonts w:hint="eastAsia" w:ascii="宋体" w:eastAsia="宋体"/>
        </w:rPr>
        <w:t>的数据寄存器地址（根据芯片资料查找）</w:t>
      </w:r>
    </w:p>
    <w:p>
      <w:pPr>
        <w:pStyle w:val="5"/>
        <w:spacing w:before="18"/>
        <w:ind w:left="872"/>
      </w:pPr>
      <w:r>
        <w:t>DMA_InitStructure.DMA_Memory0BaseAddr = (uint32_t)&amp;ADC1ConvertedValue;</w:t>
      </w:r>
    </w:p>
    <w:p>
      <w:pPr>
        <w:pStyle w:val="5"/>
        <w:spacing w:before="23" w:line="242" w:lineRule="auto"/>
        <w:ind w:left="212" w:right="508" w:firstLine="660"/>
        <w:rPr>
          <w:rFonts w:hint="eastAsia" w:ascii="宋体" w:eastAsia="宋体"/>
        </w:rPr>
      </w:pPr>
      <w:r>
        <w:t>DMA_InitStructure.DMA_DIR = DMA_DIR_PeripheralToMemory;//</w:t>
      </w:r>
      <w:r>
        <w:rPr>
          <w:rFonts w:hint="eastAsia" w:ascii="宋体" w:eastAsia="宋体"/>
        </w:rPr>
        <w:t>数据传输方向：从外设到内存</w:t>
      </w:r>
    </w:p>
    <w:p>
      <w:pPr>
        <w:pStyle w:val="5"/>
        <w:tabs>
          <w:tab w:val="left" w:pos="5252"/>
        </w:tabs>
        <w:spacing w:before="3" w:line="242" w:lineRule="auto"/>
        <w:ind w:left="872" w:right="496"/>
        <w:rPr>
          <w:rFonts w:hint="eastAsia" w:ascii="宋体" w:eastAsia="宋体"/>
        </w:rPr>
      </w:pPr>
      <w:r>
        <w:t>DMA_InitStructure.DMA_BufferSize</w:t>
      </w:r>
      <w:r>
        <w:rPr>
          <w:spacing w:val="-3"/>
        </w:rPr>
        <w:t xml:space="preserve"> = </w:t>
      </w:r>
      <w:r>
        <w:t>1;</w:t>
      </w:r>
      <w:r>
        <w:tab/>
      </w:r>
      <w:r>
        <w:t>//</w:t>
      </w:r>
      <w:r>
        <w:rPr>
          <w:rFonts w:hint="eastAsia" w:ascii="宋体" w:eastAsia="宋体"/>
        </w:rPr>
        <w:t>指定缓存器大小：</w:t>
      </w:r>
      <w:r>
        <w:t xml:space="preserve">1 </w:t>
      </w:r>
      <w:r>
        <w:rPr>
          <w:rFonts w:hint="eastAsia" w:ascii="宋体" w:eastAsia="宋体"/>
        </w:rPr>
        <w:t>个单位</w:t>
      </w:r>
      <w:r>
        <w:t>DMA_InitStructure.DMA_PeripheralInc</w:t>
      </w:r>
      <w:r>
        <w:rPr>
          <w:spacing w:val="-3"/>
        </w:rPr>
        <w:t xml:space="preserve"> = </w:t>
      </w:r>
      <w:r>
        <w:t>DMA_PeripheralInc_Disable;//</w:t>
      </w:r>
      <w:r>
        <w:rPr>
          <w:rFonts w:hint="eastAsia" w:ascii="宋体" w:eastAsia="宋体"/>
        </w:rPr>
        <w:t>禁止外设地址自加</w:t>
      </w:r>
      <w:r>
        <w:t>DMA_InitStructure.DMA_MemoryInc</w:t>
      </w:r>
      <w:r>
        <w:rPr>
          <w:spacing w:val="-1"/>
        </w:rPr>
        <w:t xml:space="preserve"> = </w:t>
      </w:r>
      <w:r>
        <w:t>DMA_MemoryInc_Disable;//</w:t>
      </w:r>
      <w:r>
        <w:rPr>
          <w:rFonts w:hint="eastAsia" w:ascii="宋体" w:eastAsia="宋体"/>
        </w:rPr>
        <w:t>禁止内存地址自加</w:t>
      </w:r>
      <w:r>
        <w:t xml:space="preserve">DMA_InitStructure.DMA_PeripheralDataSize = DMA_PeripheralDataSize_HalfWord;// </w:t>
      </w:r>
      <w:r>
        <w:rPr>
          <w:rFonts w:hint="eastAsia" w:ascii="宋体" w:eastAsia="宋体"/>
          <w:spacing w:val="-25"/>
        </w:rPr>
        <w:t>外 设</w:t>
      </w:r>
    </w:p>
    <w:p>
      <w:pPr>
        <w:pStyle w:val="5"/>
        <w:spacing w:before="5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数据宽度：</w:t>
      </w:r>
      <w:r>
        <w:t xml:space="preserve">16 </w:t>
      </w:r>
      <w:r>
        <w:rPr>
          <w:rFonts w:hint="eastAsia" w:ascii="宋体" w:eastAsia="宋体"/>
        </w:rPr>
        <w:t>位</w:t>
      </w:r>
    </w:p>
    <w:p>
      <w:pPr>
        <w:pStyle w:val="5"/>
        <w:spacing w:before="5" w:line="242" w:lineRule="auto"/>
        <w:ind w:left="212" w:right="498" w:firstLine="660"/>
        <w:rPr>
          <w:rFonts w:hint="eastAsia" w:ascii="宋体" w:eastAsia="宋体"/>
        </w:rPr>
      </w:pPr>
      <w:r>
        <w:t>DMA_InitStructure.DMA_MemoryDataSize = DMA_MemoryDataSize_HalfWord; //</w:t>
      </w:r>
      <w:r>
        <w:rPr>
          <w:rFonts w:hint="eastAsia" w:ascii="宋体" w:eastAsia="宋体"/>
        </w:rPr>
        <w:t>内存数据宽度：</w:t>
      </w:r>
      <w:r>
        <w:t xml:space="preserve">16 </w:t>
      </w:r>
      <w:r>
        <w:rPr>
          <w:rFonts w:hint="eastAsia" w:ascii="宋体" w:eastAsia="宋体"/>
        </w:rPr>
        <w:t>位</w:t>
      </w:r>
    </w:p>
    <w:p>
      <w:pPr>
        <w:pStyle w:val="5"/>
        <w:tabs>
          <w:tab w:val="left" w:pos="6774"/>
        </w:tabs>
        <w:spacing w:before="3" w:line="259" w:lineRule="auto"/>
        <w:ind w:left="872" w:right="1457"/>
      </w:pPr>
      <w:r>
        <w:t>DMA_InitStructure.DMA_Mode</w:t>
      </w:r>
      <w:r>
        <w:rPr>
          <w:spacing w:val="-2"/>
        </w:rPr>
        <w:t xml:space="preserve"> = </w:t>
      </w:r>
      <w:r>
        <w:t>DMA_Mode_Circular;</w:t>
      </w:r>
      <w:r>
        <w:tab/>
      </w:r>
      <w:r>
        <w:t>//DMA</w:t>
      </w:r>
      <w:r>
        <w:rPr>
          <w:spacing w:val="-1"/>
        </w:rPr>
        <w:t xml:space="preserve"> </w:t>
      </w:r>
      <w:r>
        <w:rPr>
          <w:rFonts w:hint="eastAsia" w:ascii="宋体" w:eastAsia="宋体"/>
          <w:spacing w:val="-3"/>
        </w:rPr>
        <w:t>模式：循环模式</w:t>
      </w:r>
      <w:r>
        <w:t>DMA_InitStructure.DMA_Priority</w:t>
      </w:r>
      <w:r>
        <w:rPr>
          <w:spacing w:val="-2"/>
        </w:rPr>
        <w:t xml:space="preserve"> = </w:t>
      </w:r>
      <w:r>
        <w:t>DMA_Priority_High;</w:t>
      </w:r>
      <w:r>
        <w:rPr>
          <w:spacing w:val="2"/>
        </w:rPr>
        <w:t xml:space="preserve"> </w:t>
      </w:r>
      <w:r>
        <w:t>//</w:t>
      </w:r>
      <w:r>
        <w:rPr>
          <w:rFonts w:hint="eastAsia" w:ascii="宋体" w:eastAsia="宋体"/>
        </w:rPr>
        <w:t>优先级：高</w:t>
      </w:r>
      <w:r>
        <w:t>DMA_InitStructure.DMA_FIFOMode</w:t>
      </w:r>
      <w:r>
        <w:rPr>
          <w:spacing w:val="-4"/>
        </w:rPr>
        <w:t xml:space="preserve"> = </w:t>
      </w:r>
      <w:r>
        <w:t>DMA_FIFOMode_Disable;//FIFO</w:t>
      </w:r>
      <w:r>
        <w:rPr>
          <w:spacing w:val="-3"/>
        </w:rPr>
        <w:t xml:space="preserve"> </w:t>
      </w:r>
      <w:r>
        <w:rPr>
          <w:rFonts w:hint="eastAsia" w:ascii="宋体" w:eastAsia="宋体"/>
        </w:rPr>
        <w:t>禁止使用</w:t>
      </w:r>
      <w:r>
        <w:t>DMA_InitStructure.DMA_FIFOThreshold = DMA_FIFOThreshold_HalfFull; DMA_InitStructure.DMA_MemoryBurst = DMA_MemoryBurst_Single; DMA_InitStructure.DMA_PeripheralBurst = DMA_PeripheralBurst_Single; DMA_Init(DMA2_Stream0,</w:t>
      </w:r>
      <w:r>
        <w:rPr>
          <w:spacing w:val="1"/>
        </w:rPr>
        <w:t xml:space="preserve"> </w:t>
      </w:r>
      <w:r>
        <w:t>&amp;DMA_InitStructure);</w:t>
      </w:r>
    </w:p>
    <w:p>
      <w:pPr>
        <w:pStyle w:val="5"/>
        <w:spacing w:before="9"/>
        <w:ind w:left="872"/>
      </w:pPr>
      <w:r>
        <w:t>DMA_Cmd(DMA2_Stream0, ENABLE);</w:t>
      </w: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29"/>
        </w:rPr>
      </w:pPr>
    </w:p>
    <w:p>
      <w:pPr>
        <w:pStyle w:val="5"/>
        <w:spacing w:before="90" w:line="259" w:lineRule="auto"/>
        <w:ind w:left="860" w:right="461" w:firstLine="12"/>
        <w:rPr>
          <w:rFonts w:hint="eastAsia" w:ascii="宋体" w:eastAsia="宋体"/>
        </w:rPr>
      </w:pPr>
      <w:r>
        <w:t xml:space="preserve">/* ADC Common Init **********************************************************/ ADC_CommonInitStructure.ADC_Mode = ADC_Mode_Independent; //AD </w:t>
      </w:r>
      <w:r>
        <w:rPr>
          <w:rFonts w:hint="eastAsia" w:ascii="宋体" w:eastAsia="宋体"/>
        </w:rPr>
        <w:t>执行模式：独立模</w:t>
      </w:r>
    </w:p>
    <w:p>
      <w:pPr>
        <w:pStyle w:val="5"/>
        <w:spacing w:line="288" w:lineRule="exact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式</w:t>
      </w:r>
    </w:p>
    <w:p>
      <w:pPr>
        <w:spacing w:after="0" w:line="288" w:lineRule="exact"/>
        <w:rPr>
          <w:rFonts w:hint="eastAsia" w:ascii="宋体" w:eastAsia="宋体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3"/>
        <w:ind w:left="860"/>
        <w:rPr>
          <w:rFonts w:hint="eastAsia" w:ascii="宋体" w:eastAsia="宋体"/>
        </w:rPr>
      </w:pPr>
      <w:r>
        <w:t>ADC_CommonInitStructure.ADC_Prescaler = ADC_Prescaler_Div2; //</w:t>
      </w:r>
      <w:r>
        <w:rPr>
          <w:rFonts w:hint="eastAsia" w:ascii="宋体" w:eastAsia="宋体"/>
        </w:rPr>
        <w:t>时钟预分频：</w:t>
      </w:r>
      <w:r>
        <w:t xml:space="preserve">2 </w:t>
      </w:r>
      <w:r>
        <w:rPr>
          <w:rFonts w:hint="eastAsia" w:ascii="宋体" w:eastAsia="宋体"/>
        </w:rPr>
        <w:t>分频</w:t>
      </w:r>
    </w:p>
    <w:p>
      <w:pPr>
        <w:pStyle w:val="5"/>
        <w:spacing w:before="18"/>
        <w:ind w:left="860"/>
      </w:pPr>
      <w:r>
        <w:t>ADC_CommonInitStructure.ADC_DMAAccessMode = ADC_DMAAccessMode_Disabled;//</w:t>
      </w:r>
    </w:p>
    <w:p>
      <w:pPr>
        <w:pStyle w:val="5"/>
        <w:spacing w:before="23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这个是用于多通道模式，所以此处选择禁止</w:t>
      </w:r>
    </w:p>
    <w:p>
      <w:pPr>
        <w:pStyle w:val="5"/>
        <w:spacing w:before="18"/>
        <w:ind w:left="872"/>
      </w:pPr>
      <w:r>
        <w:t>//ADC_CommonInitStructure.ADC_TwoSamplingDelay = ADC_TwoSamplingDelay_5Cycles;</w:t>
      </w:r>
    </w:p>
    <w:p>
      <w:pPr>
        <w:pStyle w:val="5"/>
        <w:spacing w:before="22"/>
        <w:ind w:left="212"/>
        <w:rPr>
          <w:rFonts w:hint="eastAsia" w:ascii="宋体" w:eastAsia="宋体"/>
        </w:rPr>
      </w:pPr>
      <w:r>
        <w:t>//</w:t>
      </w:r>
      <w:r>
        <w:rPr>
          <w:rFonts w:hint="eastAsia" w:ascii="宋体" w:eastAsia="宋体"/>
        </w:rPr>
        <w:t xml:space="preserve">两次采样之间延时 </w:t>
      </w:r>
      <w:r>
        <w:t xml:space="preserve">5 </w:t>
      </w:r>
      <w:r>
        <w:rPr>
          <w:rFonts w:hint="eastAsia" w:ascii="宋体" w:eastAsia="宋体"/>
        </w:rPr>
        <w:t>个时钟周期</w:t>
      </w:r>
    </w:p>
    <w:p>
      <w:pPr>
        <w:pStyle w:val="5"/>
        <w:spacing w:before="18" w:line="271" w:lineRule="auto"/>
        <w:ind w:left="860" w:right="542"/>
      </w:pPr>
      <w:r>
        <w:t>ADC_CommonInitStructure.ADC_TwoSamplingDelay = ADC_TwoSamplingDelay_10Cycles; ADC_CommonInit(&amp;ADC_CommonInitStructure);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980" w:hanging="108"/>
      </w:pPr>
      <w:r>
        <w:t>/* ADC3 Init ****************************************************************/ ADC_StructInit(&amp; ADC_InitStructure);</w:t>
      </w:r>
    </w:p>
    <w:p>
      <w:pPr>
        <w:pStyle w:val="5"/>
        <w:spacing w:line="294" w:lineRule="exact"/>
        <w:ind w:left="860"/>
        <w:rPr>
          <w:rFonts w:hint="eastAsia" w:ascii="宋体" w:eastAsia="宋体"/>
        </w:rPr>
      </w:pPr>
      <w:r>
        <w:t>ADC_InitStructure.ADC_Resolution = ADC_Resolution_12b;//</w:t>
      </w:r>
      <w:r>
        <w:rPr>
          <w:rFonts w:hint="eastAsia" w:ascii="宋体" w:eastAsia="宋体"/>
        </w:rPr>
        <w:t xml:space="preserve">指定 </w:t>
      </w:r>
      <w:r>
        <w:t xml:space="preserve">AD </w:t>
      </w:r>
      <w:r>
        <w:rPr>
          <w:rFonts w:hint="eastAsia" w:ascii="宋体" w:eastAsia="宋体"/>
        </w:rPr>
        <w:t xml:space="preserve">转换的位数为 </w:t>
      </w:r>
      <w:r>
        <w:t xml:space="preserve">12 </w:t>
      </w:r>
      <w:r>
        <w:rPr>
          <w:rFonts w:hint="eastAsia" w:ascii="宋体" w:eastAsia="宋体"/>
        </w:rPr>
        <w:t>位</w:t>
      </w:r>
    </w:p>
    <w:p>
      <w:pPr>
        <w:pStyle w:val="5"/>
        <w:tabs>
          <w:tab w:val="left" w:pos="6512"/>
        </w:tabs>
        <w:spacing w:before="4" w:line="242" w:lineRule="auto"/>
        <w:ind w:left="212" w:right="509" w:firstLine="648"/>
        <w:rPr>
          <w:rFonts w:hint="eastAsia" w:ascii="宋体" w:eastAsia="宋体"/>
        </w:rPr>
      </w:pPr>
      <w:r>
        <w:t>ADC_InitStructure.ADC_ScanConvMode</w:t>
      </w:r>
      <w:r>
        <w:rPr>
          <w:spacing w:val="-3"/>
        </w:rPr>
        <w:t xml:space="preserve"> = </w:t>
      </w:r>
      <w:r>
        <w:t>DISABLE;</w:t>
      </w:r>
      <w:r>
        <w:tab/>
      </w:r>
      <w:r>
        <w:t>//SCAN</w:t>
      </w:r>
      <w:r>
        <w:rPr>
          <w:spacing w:val="9"/>
        </w:rPr>
        <w:t xml:space="preserve"> </w:t>
      </w:r>
      <w:r>
        <w:rPr>
          <w:rFonts w:hint="eastAsia" w:ascii="宋体" w:eastAsia="宋体"/>
          <w:spacing w:val="-10"/>
        </w:rPr>
        <w:t>模式用于多路同时采集，此</w:t>
      </w:r>
      <w:r>
        <w:rPr>
          <w:rFonts w:hint="eastAsia" w:ascii="宋体" w:eastAsia="宋体"/>
        </w:rPr>
        <w:t>处选择禁止</w:t>
      </w:r>
    </w:p>
    <w:p>
      <w:pPr>
        <w:pStyle w:val="5"/>
        <w:spacing w:before="3" w:line="242" w:lineRule="auto"/>
        <w:ind w:left="860" w:right="503"/>
        <w:rPr>
          <w:rFonts w:hint="eastAsia" w:ascii="宋体" w:eastAsia="宋体"/>
        </w:rPr>
      </w:pPr>
      <w:r>
        <w:t>ADC_InitStructure.ADC_ContinuousConvMode = ENABLE; //</w:t>
      </w:r>
      <w:r>
        <w:rPr>
          <w:rFonts w:hint="eastAsia" w:ascii="宋体" w:eastAsia="宋体"/>
        </w:rPr>
        <w:t>允许循环采集</w:t>
      </w:r>
      <w:r>
        <w:t>ADC_InitStructure.ADC_ExternalTrigConvEdge = ADC_ExternalTrigConvEdge_None; //</w:t>
      </w:r>
      <w:r>
        <w:rPr>
          <w:rFonts w:hint="eastAsia" w:ascii="宋体" w:eastAsia="宋体"/>
        </w:rPr>
        <w:t>无外</w:t>
      </w:r>
    </w:p>
    <w:p>
      <w:pPr>
        <w:pStyle w:val="5"/>
        <w:spacing w:before="3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部触发源</w:t>
      </w:r>
    </w:p>
    <w:p>
      <w:pPr>
        <w:pStyle w:val="5"/>
        <w:spacing w:before="5" w:line="249" w:lineRule="auto"/>
        <w:ind w:left="860" w:right="1112"/>
      </w:pPr>
      <w:r>
        <w:t>ADC_InitStructure.ADC_DataAlign = ADC_DataAlign_Right;//</w:t>
      </w:r>
      <w:r>
        <w:rPr>
          <w:rFonts w:hint="eastAsia" w:ascii="宋体" w:eastAsia="宋体"/>
        </w:rPr>
        <w:t>数据对齐方式：右对齐</w:t>
      </w:r>
      <w:r>
        <w:t>ADC_InitStructure.ADC_NbrOfConversion = 1; //</w:t>
      </w:r>
      <w:r>
        <w:rPr>
          <w:rFonts w:hint="eastAsia" w:ascii="宋体" w:eastAsia="宋体"/>
        </w:rPr>
        <w:t>采集通道数：</w:t>
      </w:r>
      <w:r>
        <w:t xml:space="preserve">1 </w:t>
      </w:r>
      <w:r>
        <w:rPr>
          <w:rFonts w:hint="eastAsia" w:ascii="宋体" w:eastAsia="宋体"/>
        </w:rPr>
        <w:t>个通道</w:t>
      </w:r>
      <w:r>
        <w:t>ADC_Init(ADC1, &amp;ADC_InitStructure);</w:t>
      </w:r>
    </w:p>
    <w:p>
      <w:pPr>
        <w:pStyle w:val="5"/>
        <w:spacing w:before="1"/>
        <w:rPr>
          <w:sz w:val="29"/>
        </w:rPr>
      </w:pPr>
    </w:p>
    <w:p>
      <w:pPr>
        <w:pStyle w:val="5"/>
        <w:ind w:left="872"/>
      </w:pPr>
      <w:r>
        <w:t>/* ADC3 regular channel12 configuration *************************************/</w:t>
      </w:r>
    </w:p>
    <w:p>
      <w:pPr>
        <w:pStyle w:val="5"/>
        <w:spacing w:before="36" w:line="271" w:lineRule="auto"/>
        <w:ind w:left="980" w:hanging="228"/>
      </w:pPr>
      <w:r>
        <w:t>// ADC_RegularChannelConfig(ADC3, ADC_Channel_3, 1, ADC_SampleTime_3Cycles); ADC_RegularChannelConfig(ADC1, ADC_Channel_3, 1, ADC_SampleTime_480Cycles);</w:t>
      </w:r>
    </w:p>
    <w:p>
      <w:pPr>
        <w:pStyle w:val="5"/>
        <w:spacing w:line="271" w:lineRule="auto"/>
        <w:ind w:left="860" w:hanging="108"/>
      </w:pPr>
      <w:r>
        <w:t>/* Enable DMA request after last transfer (Single-ADC mode) */ ADC_DMARequestAfterLastTransferCmd(ADC1, ENABLE);</w:t>
      </w:r>
    </w:p>
    <w:p>
      <w:pPr>
        <w:pStyle w:val="5"/>
        <w:spacing w:before="2"/>
        <w:rPr>
          <w:sz w:val="27"/>
        </w:rPr>
      </w:pPr>
    </w:p>
    <w:p>
      <w:pPr>
        <w:pStyle w:val="5"/>
        <w:spacing w:line="271" w:lineRule="auto"/>
        <w:ind w:left="860" w:right="6216" w:firstLine="12"/>
      </w:pPr>
      <w:r>
        <w:t>/* Enable ADC3 DMA */ ADC_DMACmd(ADC1, ENABLE);</w:t>
      </w:r>
    </w:p>
    <w:p>
      <w:pPr>
        <w:pStyle w:val="5"/>
        <w:spacing w:before="4"/>
        <w:rPr>
          <w:sz w:val="19"/>
        </w:rPr>
      </w:pPr>
    </w:p>
    <w:p>
      <w:pPr>
        <w:pStyle w:val="5"/>
        <w:spacing w:before="90" w:line="271" w:lineRule="auto"/>
        <w:ind w:left="860" w:right="6776" w:firstLine="12"/>
      </w:pPr>
      <w:r>
        <w:t>/* Enable ADC3 */ ADC_Cmd(ADC1, ENABLE);</w:t>
      </w:r>
    </w:p>
    <w:p>
      <w:pPr>
        <w:pStyle w:val="5"/>
        <w:ind w:left="632"/>
      </w:pPr>
      <w:r>
        <w:t>}</w:t>
      </w:r>
    </w:p>
    <w:p>
      <w:pPr>
        <w:pStyle w:val="5"/>
        <w:spacing w:before="36"/>
        <w:ind w:left="632"/>
      </w:pPr>
      <w:r>
        <w:t>double GetTemp(void)</w:t>
      </w:r>
    </w:p>
    <w:p>
      <w:pPr>
        <w:pStyle w:val="5"/>
        <w:spacing w:before="36"/>
        <w:ind w:left="632"/>
      </w:pPr>
      <w:r>
        <w:t>{</w:t>
      </w:r>
    </w:p>
    <w:p>
      <w:pPr>
        <w:pStyle w:val="5"/>
        <w:spacing w:before="36" w:line="271" w:lineRule="auto"/>
        <w:ind w:left="1052" w:right="7438" w:firstLine="60"/>
      </w:pPr>
      <w:r>
        <w:t>uint16_t Temp[10]; uint16_t AverTemp; uint16_t Temp_T; uint8_t i,j;</w:t>
      </w:r>
    </w:p>
    <w:p>
      <w:pPr>
        <w:pStyle w:val="5"/>
        <w:spacing w:before="1" w:line="271" w:lineRule="auto"/>
        <w:ind w:left="1052" w:right="7538" w:firstLine="60"/>
        <w:jc w:val="both"/>
      </w:pPr>
      <w:r>
        <w:t xml:space="preserve">double </w:t>
      </w:r>
      <w:r>
        <w:rPr>
          <w:spacing w:val="-5"/>
        </w:rPr>
        <w:t xml:space="preserve">Temp_Value; </w:t>
      </w:r>
      <w:r>
        <w:t xml:space="preserve">double </w:t>
      </w:r>
      <w:r>
        <w:rPr>
          <w:spacing w:val="-6"/>
        </w:rPr>
        <w:t xml:space="preserve">AverTemp1; </w:t>
      </w:r>
      <w:r>
        <w:t xml:space="preserve">double </w:t>
      </w:r>
      <w:r>
        <w:rPr>
          <w:spacing w:val="-5"/>
        </w:rPr>
        <w:t>RT;</w:t>
      </w:r>
    </w:p>
    <w:p>
      <w:pPr>
        <w:pStyle w:val="5"/>
        <w:rPr>
          <w:sz w:val="26"/>
        </w:rPr>
      </w:pPr>
    </w:p>
    <w:p>
      <w:pPr>
        <w:pStyle w:val="5"/>
        <w:spacing w:before="3"/>
        <w:rPr>
          <w:sz w:val="28"/>
        </w:rPr>
      </w:pPr>
    </w:p>
    <w:p>
      <w:pPr>
        <w:pStyle w:val="5"/>
        <w:spacing w:before="1"/>
        <w:ind w:left="1052"/>
        <w:jc w:val="both"/>
      </w:pPr>
      <w:r>
        <w:t>Temp_Value = 0;</w:t>
      </w:r>
    </w:p>
    <w:p>
      <w:pPr>
        <w:pStyle w:val="5"/>
        <w:spacing w:before="36"/>
        <w:ind w:left="1052"/>
        <w:jc w:val="both"/>
      </w:pPr>
      <w:r>
        <w:t>AverTemp = 0;</w:t>
      </w:r>
    </w:p>
    <w:p>
      <w:pPr>
        <w:spacing w:after="0"/>
        <w:jc w:val="both"/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17" w:line="271" w:lineRule="auto"/>
        <w:ind w:left="1052" w:right="7703"/>
      </w:pPr>
      <w:r>
        <w:t>AverTemp1 =0; RT=0;</w:t>
      </w:r>
    </w:p>
    <w:p>
      <w:pPr>
        <w:pStyle w:val="5"/>
        <w:ind w:left="1108"/>
      </w:pPr>
      <w:r>
        <w:t>Temp_T =0;</w:t>
      </w:r>
    </w:p>
    <w:p>
      <w:pPr>
        <w:pStyle w:val="5"/>
        <w:spacing w:before="3"/>
        <w:rPr>
          <w:sz w:val="30"/>
        </w:rPr>
      </w:pPr>
    </w:p>
    <w:p>
      <w:pPr>
        <w:pStyle w:val="5"/>
        <w:spacing w:line="271" w:lineRule="auto"/>
        <w:ind w:left="1472" w:right="7923" w:hanging="420"/>
      </w:pPr>
      <w:r>
        <w:t>for(i=0;i&lt;10;i++) Temp[i] =0;</w:t>
      </w:r>
    </w:p>
    <w:p>
      <w:pPr>
        <w:pStyle w:val="5"/>
        <w:rPr>
          <w:sz w:val="26"/>
        </w:rPr>
      </w:pPr>
    </w:p>
    <w:p>
      <w:pPr>
        <w:pStyle w:val="5"/>
        <w:spacing w:before="1"/>
        <w:rPr>
          <w:sz w:val="27"/>
        </w:rPr>
      </w:pPr>
    </w:p>
    <w:p>
      <w:pPr>
        <w:pStyle w:val="5"/>
        <w:ind w:left="1052"/>
        <w:rPr>
          <w:rFonts w:hint="eastAsia" w:ascii="宋体" w:eastAsia="宋体"/>
        </w:rPr>
      </w:pPr>
      <w:r>
        <w:t>for(i=0;i&lt;10;i++)//</w:t>
      </w:r>
      <w:r>
        <w:rPr>
          <w:rFonts w:hint="eastAsia" w:ascii="宋体" w:eastAsia="宋体"/>
        </w:rPr>
        <w:t xml:space="preserve">连续２４次 </w:t>
      </w:r>
      <w:r>
        <w:t xml:space="preserve">AD </w:t>
      </w:r>
      <w:r>
        <w:rPr>
          <w:rFonts w:hint="eastAsia" w:ascii="宋体" w:eastAsia="宋体"/>
        </w:rPr>
        <w:t>采样</w:t>
      </w:r>
    </w:p>
    <w:p>
      <w:pPr>
        <w:pStyle w:val="5"/>
        <w:spacing w:before="18"/>
        <w:ind w:left="1052"/>
      </w:pPr>
      <w:r>
        <w:t>{</w:t>
      </w:r>
    </w:p>
    <w:p>
      <w:pPr>
        <w:pStyle w:val="5"/>
        <w:spacing w:before="36"/>
        <w:ind w:left="1408"/>
      </w:pPr>
      <w:r>
        <w:t>Temp[i] = ADC1ConvertedValue;</w:t>
      </w:r>
    </w:p>
    <w:p>
      <w:pPr>
        <w:pStyle w:val="5"/>
        <w:spacing w:before="5"/>
        <w:rPr>
          <w:sz w:val="22"/>
        </w:rPr>
      </w:pPr>
    </w:p>
    <w:p>
      <w:pPr>
        <w:pStyle w:val="5"/>
        <w:spacing w:before="90"/>
        <w:ind w:left="1052"/>
      </w:pPr>
      <w:r>
        <w:t>}</w:t>
      </w:r>
    </w:p>
    <w:p>
      <w:pPr>
        <w:pStyle w:val="5"/>
        <w:spacing w:before="1"/>
        <w:rPr>
          <w:sz w:val="29"/>
        </w:rPr>
      </w:pPr>
    </w:p>
    <w:p>
      <w:pPr>
        <w:pStyle w:val="5"/>
        <w:ind w:left="1052"/>
        <w:rPr>
          <w:rFonts w:hint="eastAsia" w:ascii="宋体" w:eastAsia="宋体"/>
        </w:rPr>
      </w:pPr>
      <w:r>
        <w:t>for(i = 0;i&lt;10;i++)//</w:t>
      </w:r>
      <w:r>
        <w:rPr>
          <w:rFonts w:hint="eastAsia" w:ascii="宋体" w:eastAsia="宋体"/>
        </w:rPr>
        <w:t xml:space="preserve">把 </w:t>
      </w:r>
      <w:r>
        <w:t xml:space="preserve">AD </w:t>
      </w:r>
      <w:r>
        <w:rPr>
          <w:rFonts w:hint="eastAsia" w:ascii="宋体" w:eastAsia="宋体"/>
        </w:rPr>
        <w:t>采样值排序</w:t>
      </w:r>
    </w:p>
    <w:p>
      <w:pPr>
        <w:pStyle w:val="5"/>
        <w:spacing w:before="18"/>
        <w:ind w:left="1052"/>
      </w:pPr>
      <w:r>
        <w:t>{</w:t>
      </w:r>
    </w:p>
    <w:p>
      <w:pPr>
        <w:pStyle w:val="5"/>
        <w:spacing w:before="36"/>
        <w:ind w:left="1292"/>
      </w:pPr>
      <w:r>
        <w:t>for(j=0;j&lt;10-i;j++)</w:t>
      </w:r>
    </w:p>
    <w:p>
      <w:pPr>
        <w:pStyle w:val="5"/>
        <w:spacing w:before="36"/>
        <w:ind w:left="1472"/>
      </w:pPr>
      <w:r>
        <w:t>{</w:t>
      </w:r>
    </w:p>
    <w:p>
      <w:pPr>
        <w:pStyle w:val="5"/>
        <w:spacing w:before="36" w:line="271" w:lineRule="auto"/>
        <w:ind w:left="2312" w:right="5951" w:hanging="420"/>
      </w:pPr>
      <w:r>
        <w:t>if(Temp[j] &gt;= Temp[j+1]) Temp_T =Temp[j]; Temp[j] = Temp[j+1]; Temp[j+1] = Temp_T;</w:t>
      </w:r>
    </w:p>
    <w:p>
      <w:pPr>
        <w:pStyle w:val="5"/>
        <w:spacing w:before="5"/>
        <w:rPr>
          <w:sz w:val="19"/>
        </w:rPr>
      </w:pPr>
    </w:p>
    <w:p>
      <w:pPr>
        <w:pStyle w:val="5"/>
        <w:spacing w:before="90"/>
        <w:ind w:left="1472"/>
      </w:pPr>
      <w:r>
        <w:t>}</w:t>
      </w:r>
    </w:p>
    <w:p>
      <w:pPr>
        <w:pStyle w:val="5"/>
        <w:spacing w:before="36"/>
        <w:ind w:left="1052"/>
      </w:pPr>
      <w:r>
        <w:t>}</w:t>
      </w:r>
    </w:p>
    <w:p>
      <w:pPr>
        <w:pStyle w:val="5"/>
        <w:spacing w:before="22" w:line="254" w:lineRule="auto"/>
        <w:ind w:left="1472" w:right="3485" w:hanging="420"/>
      </w:pPr>
      <w:r>
        <w:t>for(i = 1;i&lt;9;i++)//</w:t>
      </w:r>
      <w:r>
        <w:rPr>
          <w:rFonts w:hint="eastAsia" w:ascii="宋体" w:eastAsia="宋体"/>
        </w:rPr>
        <w:t>去处最小的四个，最大的四个，进行平均</w:t>
      </w:r>
      <w:r>
        <w:t>AverTemp += Temp[i];</w:t>
      </w:r>
    </w:p>
    <w:p>
      <w:pPr>
        <w:pStyle w:val="5"/>
        <w:spacing w:before="19"/>
        <w:ind w:left="1052"/>
      </w:pPr>
      <w:r>
        <w:t>AverTemp &gt;&gt;= 3;</w:t>
      </w:r>
    </w:p>
    <w:p>
      <w:pPr>
        <w:pStyle w:val="5"/>
        <w:spacing w:before="3"/>
        <w:rPr>
          <w:sz w:val="30"/>
        </w:rPr>
      </w:pPr>
    </w:p>
    <w:p>
      <w:pPr>
        <w:pStyle w:val="5"/>
        <w:ind w:left="1100"/>
      </w:pPr>
      <w:r>
        <w:t>AverTemp1=(AverTemp*3.3)/4096.0;</w:t>
      </w:r>
    </w:p>
    <w:p>
      <w:pPr>
        <w:pStyle w:val="5"/>
        <w:spacing w:before="23"/>
        <w:ind w:left="1052"/>
        <w:rPr>
          <w:rFonts w:hint="eastAsia" w:ascii="宋体" w:eastAsia="宋体"/>
        </w:rPr>
      </w:pPr>
      <w:r>
        <w:t xml:space="preserve">RT=(AverTemp1*10000)/(3.3- AverTemp1)-1000;//2012.11.22 </w:t>
      </w:r>
      <w:r>
        <w:rPr>
          <w:rFonts w:hint="eastAsia" w:ascii="宋体" w:eastAsia="宋体"/>
        </w:rPr>
        <w:t>要减去串到温度中的</w:t>
      </w:r>
      <w:r>
        <w:t xml:space="preserve">1K </w:t>
      </w:r>
      <w:r>
        <w:rPr>
          <w:rFonts w:hint="eastAsia" w:ascii="宋体" w:eastAsia="宋体"/>
        </w:rPr>
        <w:t>电阻</w:t>
      </w:r>
    </w:p>
    <w:p>
      <w:pPr>
        <w:pStyle w:val="5"/>
        <w:spacing w:before="18"/>
        <w:ind w:left="1052"/>
      </w:pPr>
      <w:r>
        <w:t>Temp_Value=1/((log(RT/5000))/3470+1/298.15)-273.15;</w:t>
      </w:r>
    </w:p>
    <w:p>
      <w:pPr>
        <w:pStyle w:val="5"/>
        <w:spacing w:before="22" w:line="254" w:lineRule="auto"/>
        <w:ind w:left="1472" w:right="3191" w:hanging="420"/>
      </w:pPr>
      <w:r>
        <w:t>if</w:t>
      </w:r>
      <w:r>
        <w:rPr>
          <w:spacing w:val="-1"/>
        </w:rPr>
        <w:t>( (</w:t>
      </w:r>
      <w:r>
        <w:rPr>
          <w:spacing w:val="-3"/>
        </w:rPr>
        <w:t>Temp_Value&lt;(-45.0)</w:t>
      </w:r>
      <w:r>
        <w:rPr>
          <w:spacing w:val="2"/>
        </w:rPr>
        <w:t xml:space="preserve"> )</w:t>
      </w:r>
      <w:r>
        <w:t>||</w:t>
      </w:r>
      <w:r>
        <w:rPr>
          <w:spacing w:val="1"/>
        </w:rPr>
        <w:t xml:space="preserve"> ( </w:t>
      </w:r>
      <w:r>
        <w:rPr>
          <w:spacing w:val="-3"/>
        </w:rPr>
        <w:t>Temp_Value&gt;105.0))//</w:t>
      </w:r>
      <w:r>
        <w:rPr>
          <w:rFonts w:hint="eastAsia" w:ascii="宋体" w:eastAsia="宋体"/>
        </w:rPr>
        <w:t>超出温度范围</w:t>
      </w:r>
      <w:r>
        <w:rPr>
          <w:spacing w:val="-3"/>
        </w:rPr>
        <w:t>Temp_Value=15.0;</w:t>
      </w:r>
    </w:p>
    <w:p>
      <w:pPr>
        <w:pStyle w:val="5"/>
        <w:spacing w:before="19"/>
        <w:ind w:left="1052"/>
      </w:pPr>
      <w:r>
        <w:t>return Temp_Value;</w:t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9"/>
        </w:rPr>
      </w:pPr>
    </w:p>
    <w:p>
      <w:pPr>
        <w:pStyle w:val="5"/>
        <w:spacing w:before="90"/>
        <w:ind w:left="632"/>
      </w:pPr>
      <w:r>
        <w:t>}</w:t>
      </w:r>
    </w:p>
    <w:p>
      <w:pPr>
        <w:spacing w:after="0"/>
        <w:sectPr>
          <w:pgSz w:w="11910" w:h="16840"/>
          <w:pgMar w:top="1340" w:right="320" w:bottom="1240" w:left="920" w:header="852" w:footer="1058" w:gutter="0"/>
        </w:sectPr>
      </w:pPr>
    </w:p>
    <w:p>
      <w:pPr>
        <w:spacing w:before="21"/>
        <w:ind w:left="1472" w:right="0" w:firstLine="0"/>
        <w:jc w:val="both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 xml:space="preserve">实验 </w:t>
      </w:r>
      <w:r>
        <w:rPr>
          <w:sz w:val="21"/>
        </w:rPr>
        <w:t xml:space="preserve">7 </w:t>
      </w:r>
      <w:r>
        <w:rPr>
          <w:rFonts w:hint="eastAsia" w:ascii="宋体" w:eastAsia="宋体"/>
          <w:sz w:val="21"/>
        </w:rPr>
        <w:t>利用超声换能器实现测距功能</w:t>
      </w:r>
    </w:p>
    <w:p>
      <w:pPr>
        <w:spacing w:before="43" w:line="278" w:lineRule="auto"/>
        <w:ind w:left="212" w:right="528" w:firstLine="420"/>
        <w:jc w:val="both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综述：我司的开发板</w:t>
      </w:r>
      <w:r>
        <w:rPr>
          <w:spacing w:val="4"/>
          <w:sz w:val="21"/>
        </w:rPr>
        <w:t>+</w:t>
      </w:r>
      <w:r>
        <w:rPr>
          <w:rFonts w:hint="eastAsia" w:ascii="宋体" w:eastAsia="宋体"/>
          <w:spacing w:val="2"/>
          <w:sz w:val="21"/>
        </w:rPr>
        <w:t>换能器</w:t>
      </w:r>
      <w:r>
        <w:rPr>
          <w:rFonts w:hint="eastAsia" w:ascii="宋体" w:eastAsia="宋体"/>
          <w:sz w:val="21"/>
        </w:rPr>
        <w:t>（</w:t>
      </w:r>
      <w:r>
        <w:rPr>
          <w:rFonts w:hint="eastAsia" w:ascii="宋体" w:eastAsia="宋体"/>
          <w:spacing w:val="2"/>
          <w:sz w:val="21"/>
        </w:rPr>
        <w:t>测距型</w:t>
      </w:r>
      <w:r>
        <w:rPr>
          <w:rFonts w:hint="eastAsia" w:ascii="宋体" w:eastAsia="宋体"/>
          <w:sz w:val="21"/>
        </w:rPr>
        <w:t>）</w:t>
      </w:r>
      <w:r>
        <w:rPr>
          <w:rFonts w:hint="eastAsia" w:ascii="宋体" w:eastAsia="宋体"/>
          <w:spacing w:val="-4"/>
          <w:sz w:val="21"/>
        </w:rPr>
        <w:t xml:space="preserve">实现测距显示功能是通过单片机在 </w:t>
      </w:r>
      <w:r>
        <w:rPr>
          <w:spacing w:val="-7"/>
          <w:sz w:val="21"/>
        </w:rPr>
        <w:t xml:space="preserve">PA1 </w:t>
      </w:r>
      <w:r>
        <w:rPr>
          <w:rFonts w:hint="eastAsia" w:ascii="宋体" w:eastAsia="宋体"/>
          <w:sz w:val="21"/>
        </w:rPr>
        <w:t>口输出与换能器同频的</w:t>
      </w:r>
      <w:r>
        <w:rPr>
          <w:sz w:val="21"/>
        </w:rPr>
        <w:t xml:space="preserve">PWM </w:t>
      </w:r>
      <w:r>
        <w:rPr>
          <w:rFonts w:hint="eastAsia" w:ascii="宋体" w:eastAsia="宋体"/>
          <w:spacing w:val="-8"/>
          <w:sz w:val="21"/>
        </w:rPr>
        <w:t>信号</w:t>
      </w:r>
      <w:r>
        <w:rPr>
          <w:rFonts w:hint="eastAsia" w:ascii="宋体" w:eastAsia="宋体"/>
          <w:sz w:val="21"/>
        </w:rPr>
        <w:t>（反向的</w:t>
      </w:r>
      <w:r>
        <w:rPr>
          <w:rFonts w:hint="eastAsia" w:ascii="宋体" w:eastAsia="宋体"/>
          <w:spacing w:val="-17"/>
          <w:sz w:val="21"/>
        </w:rPr>
        <w:t>），</w:t>
      </w:r>
      <w:r>
        <w:rPr>
          <w:rFonts w:hint="eastAsia" w:ascii="宋体" w:eastAsia="宋体"/>
          <w:spacing w:val="-5"/>
          <w:sz w:val="21"/>
        </w:rPr>
        <w:t>经过反向，放大升压成实际的驱动换能器的信号，信号在空间传输碰到被测物体反射</w:t>
      </w:r>
      <w:r>
        <w:rPr>
          <w:rFonts w:hint="eastAsia" w:ascii="宋体" w:eastAsia="宋体"/>
          <w:spacing w:val="-8"/>
          <w:sz w:val="21"/>
        </w:rPr>
        <w:t xml:space="preserve">回来，被换能器接收到，经过放大后从 </w:t>
      </w:r>
      <w:r>
        <w:rPr>
          <w:spacing w:val="-7"/>
          <w:sz w:val="21"/>
        </w:rPr>
        <w:t xml:space="preserve">PA2 </w:t>
      </w:r>
      <w:r>
        <w:rPr>
          <w:rFonts w:hint="eastAsia" w:ascii="宋体" w:eastAsia="宋体"/>
          <w:spacing w:val="-5"/>
          <w:sz w:val="21"/>
        </w:rPr>
        <w:t xml:space="preserve">口进入单片机。我们通过 </w:t>
      </w:r>
      <w:r>
        <w:rPr>
          <w:sz w:val="21"/>
        </w:rPr>
        <w:t xml:space="preserve">AD </w:t>
      </w:r>
      <w:r>
        <w:rPr>
          <w:rFonts w:hint="eastAsia" w:ascii="宋体" w:eastAsia="宋体"/>
          <w:sz w:val="21"/>
        </w:rPr>
        <w:t>采样获取到信号后，通过阀值判断</w:t>
      </w:r>
      <w:r>
        <w:rPr>
          <w:rFonts w:hint="eastAsia" w:ascii="宋体" w:eastAsia="宋体"/>
          <w:spacing w:val="-4"/>
          <w:sz w:val="21"/>
        </w:rPr>
        <w:t xml:space="preserve">出发射波和回波，得出时间间隔 </w:t>
      </w:r>
      <w:r>
        <w:rPr>
          <w:sz w:val="21"/>
        </w:rPr>
        <w:t>t,</w:t>
      </w:r>
      <w:r>
        <w:rPr>
          <w:rFonts w:hint="eastAsia" w:ascii="宋体" w:eastAsia="宋体"/>
          <w:spacing w:val="-25"/>
          <w:sz w:val="21"/>
        </w:rPr>
        <w:t xml:space="preserve">由 </w:t>
      </w:r>
      <w:r>
        <w:rPr>
          <w:sz w:val="21"/>
        </w:rPr>
        <w:t xml:space="preserve">s=1/2*V*t </w:t>
      </w:r>
      <w:r>
        <w:rPr>
          <w:rFonts w:hint="eastAsia" w:ascii="宋体" w:eastAsia="宋体"/>
          <w:sz w:val="21"/>
        </w:rPr>
        <w:t>计算出距离。</w:t>
      </w:r>
    </w:p>
    <w:p>
      <w:pPr>
        <w:spacing w:before="0" w:line="269" w:lineRule="exact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>1</w:t>
      </w:r>
      <w:r>
        <w:rPr>
          <w:rFonts w:hint="eastAsia" w:ascii="宋体" w:eastAsia="宋体"/>
          <w:sz w:val="21"/>
        </w:rPr>
        <w:t>、换能器</w:t>
      </w:r>
    </w:p>
    <w:p>
      <w:pPr>
        <w:spacing w:before="43" w:line="278" w:lineRule="auto"/>
        <w:ind w:left="212" w:right="532" w:firstLine="840"/>
        <w:jc w:val="both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我们换能器又称超声波探头，主要由压电陶瓷构成，既可以发射声波又可以接受声波。在接受到高频电压驱动信号时，压电陶瓷产生振动，激励周围空气质点产生振动，由于空气具有惯性和弹性，在空气质点的相互作用下，振动物体周围的空气就交替地产生压缩与膨胀，并且逐渐向外传播而形成声波。（反之， 声波信号传到换能器时，换能器会输出电压信号）。</w:t>
      </w:r>
    </w:p>
    <w:p>
      <w:pPr>
        <w:spacing w:before="0" w:line="269" w:lineRule="exact"/>
        <w:ind w:left="529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换能器盲区：发射波和回波能明显分开的最小距离</w:t>
      </w:r>
    </w:p>
    <w:p>
      <w:pPr>
        <w:spacing w:before="43" w:line="278" w:lineRule="auto"/>
        <w:ind w:left="2523" w:right="527" w:hanging="1995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pacing w:val="-5"/>
          <w:w w:val="95"/>
          <w:sz w:val="21"/>
        </w:rPr>
        <w:t>换能器信号拖尾：高频驱动电压结束后，换能器的振动不能立即停止，在驱动信号后就会产生拖尾</w:t>
      </w:r>
      <w:r>
        <w:rPr>
          <w:rFonts w:hint="eastAsia" w:ascii="宋体" w:eastAsia="宋体"/>
          <w:w w:val="95"/>
          <w:sz w:val="21"/>
        </w:rPr>
        <w:t xml:space="preserve">（实际   </w:t>
      </w:r>
      <w:r>
        <w:rPr>
          <w:rFonts w:hint="eastAsia" w:ascii="宋体" w:eastAsia="宋体"/>
          <w:sz w:val="21"/>
        </w:rPr>
        <w:t>发射波数量大于驱动信号的数量）</w:t>
      </w:r>
    </w:p>
    <w:p>
      <w:pPr>
        <w:spacing w:before="0" w:line="278" w:lineRule="auto"/>
        <w:ind w:left="1998" w:right="1683" w:hanging="1469"/>
        <w:jc w:val="left"/>
        <w:rPr>
          <w:rFonts w:hint="eastAsia" w:ascii="宋体" w:hAnsi="宋体" w:eastAsia="宋体"/>
          <w:sz w:val="21"/>
        </w:rPr>
      </w:pPr>
      <w:r>
        <w:rPr>
          <w:rFonts w:hint="eastAsia" w:ascii="宋体" w:hAnsi="宋体" w:eastAsia="宋体"/>
          <w:sz w:val="21"/>
        </w:rPr>
        <w:t>探头的指向性：</w:t>
      </w:r>
      <w:r>
        <w:rPr>
          <w:rFonts w:hint="eastAsia" w:ascii="宋体" w:hAnsi="宋体" w:eastAsia="宋体"/>
          <w:color w:val="0000FF"/>
          <w:sz w:val="21"/>
          <w:u w:val="single" w:color="0000FF"/>
        </w:rPr>
        <w:t>有小角度的（例如半功率角</w:t>
      </w:r>
      <w:r>
        <w:rPr>
          <w:color w:val="0000FF"/>
          <w:sz w:val="21"/>
          <w:u w:val="single" w:color="0000FF"/>
        </w:rPr>
        <w:t>@-3dB:4.1</w:t>
      </w:r>
      <w:r>
        <w:rPr>
          <w:rFonts w:hint="eastAsia" w:ascii="宋体" w:hAnsi="宋体" w:eastAsia="宋体"/>
          <w:color w:val="0000FF"/>
          <w:sz w:val="21"/>
          <w:u w:val="single" w:color="0000FF"/>
        </w:rPr>
        <w:t>°±</w:t>
      </w:r>
      <w:r>
        <w:rPr>
          <w:color w:val="0000FF"/>
          <w:sz w:val="21"/>
          <w:u w:val="single" w:color="0000FF"/>
        </w:rPr>
        <w:t>1</w:t>
      </w:r>
      <w:r>
        <w:rPr>
          <w:rFonts w:hint="eastAsia" w:ascii="宋体" w:hAnsi="宋体" w:eastAsia="宋体"/>
          <w:color w:val="0000FF"/>
          <w:sz w:val="21"/>
          <w:u w:val="single" w:color="0000FF"/>
        </w:rPr>
        <w:t xml:space="preserve">，锐度角 </w:t>
      </w:r>
      <w:r>
        <w:rPr>
          <w:color w:val="0000FF"/>
          <w:sz w:val="21"/>
          <w:u w:val="single" w:color="0000FF"/>
        </w:rPr>
        <w:t>9.7</w:t>
      </w:r>
      <w:r>
        <w:rPr>
          <w:rFonts w:hint="eastAsia" w:ascii="宋体" w:hAnsi="宋体" w:eastAsia="宋体"/>
          <w:color w:val="0000FF"/>
          <w:sz w:val="21"/>
          <w:u w:val="single" w:color="0000FF"/>
        </w:rPr>
        <w:t>°±</w:t>
      </w:r>
      <w:r>
        <w:rPr>
          <w:color w:val="0000FF"/>
          <w:sz w:val="21"/>
          <w:u w:val="single" w:color="0000FF"/>
        </w:rPr>
        <w:t>2</w:t>
      </w:r>
      <w:r>
        <w:rPr>
          <w:rFonts w:hint="eastAsia" w:ascii="宋体" w:hAnsi="宋体" w:eastAsia="宋体"/>
          <w:color w:val="0000FF"/>
          <w:sz w:val="21"/>
          <w:u w:val="single" w:color="0000FF"/>
        </w:rPr>
        <w:t>）适用于测距</w:t>
      </w:r>
      <w:r>
        <w:rPr>
          <w:rFonts w:hint="eastAsia" w:ascii="宋体" w:hAnsi="宋体" w:eastAsia="宋体"/>
          <w:sz w:val="21"/>
        </w:rPr>
        <w:t>也有水平无方向的，不适用与单向测距</w:t>
      </w:r>
    </w:p>
    <w:p>
      <w:pPr>
        <w:spacing w:before="0" w:line="278" w:lineRule="auto"/>
        <w:ind w:left="949" w:right="5932" w:hanging="317"/>
        <w:jc w:val="left"/>
        <w:rPr>
          <w:rFonts w:hint="eastAsia" w:ascii="宋体" w:eastAsia="宋体"/>
          <w:sz w:val="21"/>
        </w:rPr>
      </w:pPr>
      <w:r>
        <w:rPr>
          <w:sz w:val="21"/>
        </w:rPr>
        <w:t>2</w:t>
      </w:r>
      <w:r>
        <w:rPr>
          <w:rFonts w:hint="eastAsia" w:ascii="宋体" w:eastAsia="宋体"/>
          <w:sz w:val="21"/>
        </w:rPr>
        <w:t xml:space="preserve">、硬件信号（以空气中 </w:t>
      </w:r>
      <w:r>
        <w:rPr>
          <w:sz w:val="21"/>
        </w:rPr>
        <w:t xml:space="preserve">300K </w:t>
      </w:r>
      <w:r>
        <w:rPr>
          <w:rFonts w:hint="eastAsia" w:ascii="宋体" w:eastAsia="宋体"/>
          <w:sz w:val="21"/>
        </w:rPr>
        <w:t xml:space="preserve">换能器为例） 开发板需要用户自行外接 </w:t>
      </w:r>
      <w:r>
        <w:rPr>
          <w:sz w:val="21"/>
        </w:rPr>
        <w:t xml:space="preserve">24V </w:t>
      </w:r>
      <w:r>
        <w:rPr>
          <w:rFonts w:hint="eastAsia" w:ascii="宋体" w:eastAsia="宋体"/>
          <w:sz w:val="21"/>
        </w:rPr>
        <w:t>电源。</w:t>
      </w:r>
    </w:p>
    <w:p>
      <w:pPr>
        <w:spacing w:before="0" w:line="278" w:lineRule="auto"/>
        <w:ind w:left="949" w:right="6853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pacing w:val="-28"/>
          <w:sz w:val="21"/>
        </w:rPr>
        <w:t xml:space="preserve">在 </w:t>
      </w:r>
      <w:r>
        <w:rPr>
          <w:sz w:val="21"/>
        </w:rPr>
        <w:t xml:space="preserve">TP1 </w:t>
      </w:r>
      <w:r>
        <w:rPr>
          <w:rFonts w:hint="eastAsia" w:ascii="宋体" w:eastAsia="宋体"/>
          <w:spacing w:val="-11"/>
          <w:sz w:val="21"/>
        </w:rPr>
        <w:t xml:space="preserve">测试电是 </w:t>
      </w:r>
      <w:r>
        <w:rPr>
          <w:sz w:val="21"/>
        </w:rPr>
        <w:t xml:space="preserve">5V </w:t>
      </w:r>
      <w:r>
        <w:rPr>
          <w:rFonts w:hint="eastAsia" w:ascii="宋体" w:eastAsia="宋体"/>
          <w:sz w:val="21"/>
        </w:rPr>
        <w:t>电源信号</w:t>
      </w:r>
      <w:r>
        <w:rPr>
          <w:rFonts w:hint="eastAsia" w:ascii="宋体" w:eastAsia="宋体"/>
          <w:spacing w:val="-28"/>
          <w:sz w:val="21"/>
        </w:rPr>
        <w:t xml:space="preserve">在 </w:t>
      </w:r>
      <w:r>
        <w:rPr>
          <w:sz w:val="21"/>
        </w:rPr>
        <w:t xml:space="preserve">TP2 </w:t>
      </w:r>
      <w:r>
        <w:rPr>
          <w:rFonts w:hint="eastAsia" w:ascii="宋体" w:eastAsia="宋体"/>
          <w:spacing w:val="-12"/>
          <w:sz w:val="21"/>
        </w:rPr>
        <w:t xml:space="preserve">测试点是 </w:t>
      </w:r>
      <w:r>
        <w:rPr>
          <w:sz w:val="21"/>
        </w:rPr>
        <w:t xml:space="preserve">3.3V </w:t>
      </w:r>
      <w:r>
        <w:rPr>
          <w:rFonts w:hint="eastAsia" w:ascii="宋体" w:eastAsia="宋体"/>
          <w:sz w:val="21"/>
        </w:rPr>
        <w:t>电源信号</w:t>
      </w:r>
    </w:p>
    <w:p>
      <w:pPr>
        <w:spacing w:before="0" w:line="269" w:lineRule="exact"/>
        <w:ind w:left="949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 xml:space="preserve">首先单片机在 </w:t>
      </w:r>
      <w:r>
        <w:rPr>
          <w:sz w:val="21"/>
        </w:rPr>
        <w:t xml:space="preserve">PA1 </w:t>
      </w:r>
      <w:r>
        <w:rPr>
          <w:rFonts w:hint="eastAsia" w:ascii="宋体" w:eastAsia="宋体"/>
          <w:sz w:val="21"/>
        </w:rPr>
        <w:t xml:space="preserve">口产生一定数量的（一般 </w:t>
      </w:r>
      <w:r>
        <w:rPr>
          <w:sz w:val="21"/>
        </w:rPr>
        <w:t xml:space="preserve">1-50 </w:t>
      </w:r>
      <w:r>
        <w:rPr>
          <w:rFonts w:hint="eastAsia" w:ascii="宋体" w:eastAsia="宋体"/>
          <w:sz w:val="21"/>
        </w:rPr>
        <w:t>个脉冲）</w:t>
      </w:r>
      <w:r>
        <w:rPr>
          <w:sz w:val="21"/>
        </w:rPr>
        <w:t xml:space="preserve">3.3V </w:t>
      </w:r>
      <w:r>
        <w:rPr>
          <w:rFonts w:hint="eastAsia" w:ascii="宋体" w:eastAsia="宋体"/>
          <w:sz w:val="21"/>
        </w:rPr>
        <w:t xml:space="preserve">的反向 </w:t>
      </w:r>
      <w:r>
        <w:rPr>
          <w:sz w:val="21"/>
        </w:rPr>
        <w:t xml:space="preserve">PWM </w:t>
      </w:r>
      <w:r>
        <w:rPr>
          <w:rFonts w:hint="eastAsia" w:ascii="宋体" w:eastAsia="宋体"/>
          <w:sz w:val="21"/>
        </w:rPr>
        <w:t>信号</w:t>
      </w:r>
    </w:p>
    <w:p>
      <w:pPr>
        <w:pStyle w:val="5"/>
        <w:rPr>
          <w:rFonts w:ascii="宋体"/>
          <w:sz w:val="20"/>
        </w:rPr>
      </w:pPr>
    </w:p>
    <w:p>
      <w:pPr>
        <w:pStyle w:val="5"/>
        <w:spacing w:before="5"/>
        <w:rPr>
          <w:rFonts w:ascii="宋体"/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109220</wp:posOffset>
            </wp:positionV>
            <wp:extent cx="4966970" cy="1862455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225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spacing w:before="12"/>
        <w:rPr>
          <w:rFonts w:ascii="宋体"/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260350</wp:posOffset>
            </wp:positionV>
            <wp:extent cx="3759200" cy="181737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446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宋体"/>
          <w:sz w:val="28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spacing w:before="6"/>
        <w:rPr>
          <w:rFonts w:ascii="宋体"/>
          <w:sz w:val="17"/>
        </w:rPr>
      </w:pPr>
    </w:p>
    <w:p>
      <w:pPr>
        <w:spacing w:before="76"/>
        <w:ind w:left="212" w:right="0" w:firstLine="0"/>
        <w:jc w:val="left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236855</wp:posOffset>
            </wp:positionV>
            <wp:extent cx="5504815" cy="2145665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108" cy="214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2643505</wp:posOffset>
            </wp:positionV>
            <wp:extent cx="5965825" cy="251460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8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sz w:val="21"/>
        </w:rPr>
        <w:t>信号经过反向放大</w:t>
      </w:r>
      <w:r>
        <w:rPr>
          <w:sz w:val="21"/>
        </w:rPr>
        <w:t>,</w:t>
      </w:r>
      <w:r>
        <w:rPr>
          <w:rFonts w:hint="eastAsia" w:ascii="宋体" w:eastAsia="宋体"/>
          <w:sz w:val="21"/>
        </w:rPr>
        <w:t xml:space="preserve">通过 </w:t>
      </w:r>
      <w:r>
        <w:rPr>
          <w:sz w:val="21"/>
        </w:rPr>
        <w:t xml:space="preserve">mos </w:t>
      </w:r>
      <w:r>
        <w:rPr>
          <w:rFonts w:hint="eastAsia" w:ascii="宋体" w:eastAsia="宋体"/>
          <w:sz w:val="21"/>
        </w:rPr>
        <w:t xml:space="preserve">管，变压器放大后得到实际的驱动信号，在 </w:t>
      </w:r>
      <w:r>
        <w:rPr>
          <w:sz w:val="21"/>
        </w:rPr>
        <w:t xml:space="preserve">TP4 </w:t>
      </w:r>
      <w:r>
        <w:rPr>
          <w:rFonts w:hint="eastAsia" w:ascii="宋体" w:eastAsia="宋体"/>
          <w:sz w:val="21"/>
        </w:rPr>
        <w:t xml:space="preserve">可测的峰值 </w:t>
      </w:r>
      <w:r>
        <w:rPr>
          <w:sz w:val="21"/>
        </w:rPr>
        <w:t xml:space="preserve">200 </w:t>
      </w:r>
      <w:r>
        <w:rPr>
          <w:rFonts w:hint="eastAsia" w:ascii="宋体" w:eastAsia="宋体"/>
          <w:sz w:val="21"/>
        </w:rPr>
        <w:t xml:space="preserve">多 </w:t>
      </w:r>
      <w:r>
        <w:rPr>
          <w:sz w:val="21"/>
        </w:rPr>
        <w:t>V.</w:t>
      </w:r>
    </w:p>
    <w:p>
      <w:pPr>
        <w:pStyle w:val="5"/>
        <w:spacing w:before="8"/>
        <w:rPr>
          <w:sz w:val="29"/>
        </w:rPr>
      </w:pPr>
    </w:p>
    <w:p>
      <w:pPr>
        <w:pStyle w:val="5"/>
        <w:spacing w:before="2"/>
        <w:rPr>
          <w:sz w:val="30"/>
        </w:rPr>
      </w:pPr>
    </w:p>
    <w:p>
      <w:pPr>
        <w:spacing w:before="0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 xml:space="preserve">自发自收信号通过 </w:t>
      </w:r>
      <w:r>
        <w:rPr>
          <w:sz w:val="21"/>
        </w:rPr>
        <w:t xml:space="preserve">TRANS </w:t>
      </w:r>
      <w:r>
        <w:rPr>
          <w:rFonts w:hint="eastAsia" w:ascii="宋体" w:eastAsia="宋体"/>
          <w:sz w:val="21"/>
        </w:rPr>
        <w:t xml:space="preserve">过来经过限幅（双探头从 </w:t>
      </w:r>
      <w:r>
        <w:rPr>
          <w:sz w:val="21"/>
        </w:rPr>
        <w:t xml:space="preserve">J2 </w:t>
      </w:r>
      <w:r>
        <w:rPr>
          <w:rFonts w:hint="eastAsia" w:ascii="宋体" w:eastAsia="宋体"/>
          <w:sz w:val="21"/>
        </w:rPr>
        <w:t xml:space="preserve">过来）经过 </w:t>
      </w:r>
      <w:r>
        <w:rPr>
          <w:sz w:val="21"/>
        </w:rPr>
        <w:t xml:space="preserve">3 </w:t>
      </w:r>
      <w:r>
        <w:rPr>
          <w:rFonts w:hint="eastAsia" w:ascii="宋体" w:eastAsia="宋体"/>
          <w:sz w:val="21"/>
        </w:rPr>
        <w:t>级管，带通滤波一级放大后可在</w:t>
      </w:r>
    </w:p>
    <w:p>
      <w:pPr>
        <w:spacing w:before="43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sz w:val="21"/>
        </w:rPr>
        <w:t xml:space="preserve">TP5 </w:t>
      </w:r>
      <w:r>
        <w:rPr>
          <w:rFonts w:hint="eastAsia" w:ascii="宋体" w:eastAsia="宋体"/>
          <w:sz w:val="21"/>
        </w:rPr>
        <w:t>点测的信号</w:t>
      </w:r>
    </w:p>
    <w:p>
      <w:pPr>
        <w:pStyle w:val="5"/>
        <w:spacing w:before="10"/>
        <w:rPr>
          <w:rFonts w:ascii="宋体"/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234950</wp:posOffset>
            </wp:positionV>
            <wp:extent cx="5777230" cy="193167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424" cy="193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宋体"/>
          <w:sz w:val="25"/>
        </w:rPr>
        <w:sectPr>
          <w:pgSz w:w="11910" w:h="16840"/>
          <w:pgMar w:top="1340" w:right="320" w:bottom="1240" w:left="920" w:header="852" w:footer="1058" w:gutter="0"/>
        </w:sectPr>
      </w:pPr>
    </w:p>
    <w:p>
      <w:pPr>
        <w:pStyle w:val="5"/>
        <w:spacing w:before="9"/>
        <w:rPr>
          <w:rFonts w:ascii="宋体"/>
        </w:rPr>
      </w:pPr>
    </w:p>
    <w:p>
      <w:pPr>
        <w:pStyle w:val="5"/>
        <w:ind w:left="635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680710" cy="218821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791" cy="21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 xml:space="preserve">再经过带通滤波第二级放大，可在 </w:t>
      </w:r>
      <w:r>
        <w:rPr>
          <w:sz w:val="21"/>
        </w:rPr>
        <w:t xml:space="preserve">TP6 </w:t>
      </w:r>
      <w:r>
        <w:rPr>
          <w:rFonts w:hint="eastAsia" w:ascii="宋体" w:eastAsia="宋体"/>
          <w:sz w:val="21"/>
        </w:rPr>
        <w:t>点上测的信号</w:t>
      </w:r>
    </w:p>
    <w:p>
      <w:pPr>
        <w:pStyle w:val="5"/>
        <w:spacing w:before="9"/>
        <w:rPr>
          <w:rFonts w:ascii="宋体"/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103505</wp:posOffset>
            </wp:positionV>
            <wp:extent cx="5188585" cy="1581785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454" cy="1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宋体"/>
          <w:sz w:val="22"/>
        </w:rPr>
      </w:pPr>
    </w:p>
    <w:p>
      <w:pPr>
        <w:pStyle w:val="5"/>
        <w:rPr>
          <w:rFonts w:ascii="宋体"/>
          <w:sz w:val="22"/>
        </w:rPr>
      </w:pPr>
    </w:p>
    <w:p>
      <w:pPr>
        <w:pStyle w:val="5"/>
        <w:spacing w:before="9"/>
        <w:rPr>
          <w:rFonts w:ascii="宋体"/>
          <w:sz w:val="17"/>
        </w:rPr>
      </w:pPr>
    </w:p>
    <w:p>
      <w:pPr>
        <w:spacing w:before="0" w:line="278" w:lineRule="auto"/>
        <w:ind w:left="212" w:right="522" w:firstLine="420"/>
        <w:jc w:val="left"/>
        <w:rPr>
          <w:rFonts w:hint="eastAsia" w:ascii="宋体" w:eastAsia="宋体"/>
          <w:sz w:val="21"/>
        </w:rPr>
      </w:pPr>
      <w:r>
        <w:pict>
          <v:group id="_x0000_s1033" o:spid="_x0000_s1033" o:spt="203" style="position:absolute;left:0pt;margin-left:56.75pt;margin-top:35.4pt;height:114.25pt;width:403.7pt;mso-position-horizontal-relative:page;mso-wrap-distance-bottom:0pt;mso-wrap-distance-top:0pt;z-index:-251637760;mso-width-relative:page;mso-height-relative:page;" coordorigin="1135,708" coordsize="8074,2285">
            <o:lock v:ext="edit"/>
            <v:shape id="_x0000_s1034" o:spid="_x0000_s1034" o:spt="75" type="#_x0000_t75" style="position:absolute;left:1135;top:734;height:2259;width:4949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5" o:spid="_x0000_s1035" o:spt="75" type="#_x0000_t75" style="position:absolute;left:6084;top:708;height:2285;width:312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w10:wrap type="topAndBottom"/>
          </v:group>
        </w:pict>
      </w:r>
      <w:r>
        <w:rPr>
          <w:rFonts w:hint="eastAsia" w:ascii="宋体" w:eastAsia="宋体"/>
          <w:spacing w:val="-11"/>
          <w:sz w:val="21"/>
        </w:rPr>
        <w:t xml:space="preserve">默认采用 </w:t>
      </w:r>
      <w:r>
        <w:rPr>
          <w:sz w:val="21"/>
        </w:rPr>
        <w:t xml:space="preserve">A/D </w:t>
      </w:r>
      <w:r>
        <w:rPr>
          <w:rFonts w:hint="eastAsia" w:ascii="宋体" w:eastAsia="宋体"/>
          <w:spacing w:val="-11"/>
          <w:sz w:val="21"/>
        </w:rPr>
        <w:t xml:space="preserve">采样方式 </w:t>
      </w:r>
      <w:r>
        <w:rPr>
          <w:spacing w:val="-18"/>
          <w:sz w:val="21"/>
        </w:rPr>
        <w:t>2</w:t>
      </w:r>
      <w:r>
        <w:rPr>
          <w:rFonts w:hint="eastAsia" w:ascii="宋体" w:eastAsia="宋体"/>
          <w:spacing w:val="-19"/>
          <w:sz w:val="21"/>
        </w:rPr>
        <w:t xml:space="preserve">，经过 </w:t>
      </w:r>
      <w:r>
        <w:rPr>
          <w:sz w:val="21"/>
        </w:rPr>
        <w:t xml:space="preserve">AD8310 </w:t>
      </w:r>
      <w:r>
        <w:rPr>
          <w:rFonts w:hint="eastAsia" w:ascii="宋体" w:eastAsia="宋体"/>
          <w:spacing w:val="-7"/>
          <w:sz w:val="21"/>
        </w:rPr>
        <w:t xml:space="preserve">放大整形成单向包罗信号，再由 </w:t>
      </w:r>
      <w:r>
        <w:rPr>
          <w:sz w:val="21"/>
        </w:rPr>
        <w:t xml:space="preserve">LM358 </w:t>
      </w:r>
      <w:r>
        <w:rPr>
          <w:rFonts w:hint="eastAsia" w:ascii="宋体" w:eastAsia="宋体"/>
          <w:spacing w:val="-7"/>
          <w:sz w:val="21"/>
        </w:rPr>
        <w:t xml:space="preserve">运放放大后可在 </w:t>
      </w:r>
      <w:r>
        <w:rPr>
          <w:sz w:val="21"/>
        </w:rPr>
        <w:t xml:space="preserve">TP7 </w:t>
      </w:r>
      <w:r>
        <w:rPr>
          <w:rFonts w:hint="eastAsia" w:ascii="宋体" w:eastAsia="宋体"/>
          <w:sz w:val="21"/>
        </w:rPr>
        <w:t>点测的信号</w:t>
      </w:r>
    </w:p>
    <w:p>
      <w:pPr>
        <w:pStyle w:val="5"/>
        <w:rPr>
          <w:rFonts w:ascii="宋体"/>
          <w:sz w:val="26"/>
        </w:rPr>
      </w:pPr>
    </w:p>
    <w:p>
      <w:pPr>
        <w:spacing w:before="77"/>
        <w:ind w:left="632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 xml:space="preserve">经过限幅进入单片机可在 </w:t>
      </w:r>
      <w:r>
        <w:rPr>
          <w:sz w:val="21"/>
        </w:rPr>
        <w:t xml:space="preserve">PA2 </w:t>
      </w:r>
      <w:r>
        <w:rPr>
          <w:rFonts w:hint="eastAsia" w:ascii="宋体" w:eastAsia="宋体"/>
          <w:sz w:val="21"/>
        </w:rPr>
        <w:t>测的信号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footerReference r:id="rId9" w:type="default"/>
          <w:pgSz w:w="11910" w:h="16840"/>
          <w:pgMar w:top="1340" w:right="320" w:bottom="1160" w:left="920" w:header="852" w:footer="978" w:gutter="0"/>
          <w:pgNumType w:start="40"/>
        </w:sectPr>
      </w:pPr>
    </w:p>
    <w:p>
      <w:pPr>
        <w:pStyle w:val="5"/>
        <w:spacing w:before="11"/>
        <w:rPr>
          <w:rFonts w:ascii="宋体"/>
          <w:sz w:val="6"/>
        </w:rPr>
      </w:pPr>
    </w:p>
    <w:p>
      <w:pPr>
        <w:pStyle w:val="5"/>
        <w:ind w:left="215"/>
        <w:rPr>
          <w:rFonts w:ascii="宋体"/>
          <w:sz w:val="20"/>
        </w:rPr>
      </w:pPr>
      <w:r>
        <w:rPr>
          <w:rFonts w:ascii="宋体"/>
          <w:sz w:val="20"/>
        </w:rPr>
        <w:pict>
          <v:group id="_x0000_s1036" o:spid="_x0000_s1036" o:spt="203" style="height:193.95pt;width:487pt;" coordsize="9740,3879">
            <o:lock v:ext="edit"/>
            <v:shape id="_x0000_s1037" o:spid="_x0000_s1037" o:spt="75" type="#_x0000_t75" style="position:absolute;left:0;top:391;height:3488;width:313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8" o:spid="_x0000_s1038" o:spt="75" type="#_x0000_t75" style="position:absolute;left:3129;top:0;height:3879;width:6610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82"/>
        <w:ind w:left="212"/>
        <w:rPr>
          <w:rFonts w:hint="eastAsia" w:ascii="宋体" w:eastAsia="宋体"/>
        </w:rPr>
      </w:pPr>
      <w:r>
        <w:rPr>
          <w:rFonts w:hint="eastAsia" w:ascii="宋体" w:eastAsia="宋体"/>
        </w:rPr>
        <w:t>补充说明：使用小于 200K 的换能器时，驱动电压会达到 800 多 V</w:t>
      </w:r>
    </w:p>
    <w:p>
      <w:pPr>
        <w:pStyle w:val="5"/>
        <w:spacing w:before="5" w:line="242" w:lineRule="auto"/>
        <w:ind w:left="212" w:right="611" w:firstLine="1200"/>
        <w:rPr>
          <w:rFonts w:hint="eastAsia" w:ascii="宋体" w:eastAsia="宋体"/>
        </w:rPr>
      </w:pPr>
      <w:r>
        <w:rPr>
          <w:rFonts w:hint="eastAsia" w:ascii="宋体" w:eastAsia="宋体"/>
        </w:rPr>
        <w:t>使用不同的探头的，在不同的距离下，信号的幅度，发射波和回波的时间差，以及盲区会有所差异，以实测为准</w:t>
      </w:r>
    </w:p>
    <w:p>
      <w:pPr>
        <w:pStyle w:val="5"/>
        <w:spacing w:before="3"/>
        <w:ind w:left="1292"/>
        <w:rPr>
          <w:rFonts w:hint="eastAsia" w:ascii="宋体" w:eastAsia="宋体"/>
        </w:rPr>
      </w:pPr>
      <w:r>
        <w:rPr>
          <w:rFonts w:hint="eastAsia" w:ascii="宋体" w:eastAsia="宋体"/>
        </w:rPr>
        <w:t>使用水平无方向的换能器是不能正确测量距离的。</w:t>
      </w:r>
    </w:p>
    <w:p>
      <w:pPr>
        <w:pStyle w:val="5"/>
        <w:spacing w:before="4" w:line="242" w:lineRule="auto"/>
        <w:ind w:left="212" w:right="529"/>
        <w:rPr>
          <w:rFonts w:hint="eastAsia" w:ascii="宋体" w:eastAsia="宋体"/>
        </w:rPr>
      </w:pPr>
      <w:r>
        <w:rPr>
          <w:rFonts w:hint="eastAsia" w:ascii="宋体" w:eastAsia="宋体"/>
        </w:rPr>
        <w:t>AD</w:t>
      </w:r>
      <w:r>
        <w:rPr>
          <w:rFonts w:hint="eastAsia" w:ascii="宋体" w:eastAsia="宋体"/>
          <w:spacing w:val="-20"/>
        </w:rPr>
        <w:t xml:space="preserve"> 采样方式 </w:t>
      </w:r>
      <w:r>
        <w:rPr>
          <w:rFonts w:hint="eastAsia" w:ascii="宋体" w:eastAsia="宋体"/>
        </w:rPr>
        <w:t>1</w:t>
      </w:r>
      <w:r>
        <w:rPr>
          <w:rFonts w:hint="eastAsia" w:ascii="宋体" w:eastAsia="宋体"/>
          <w:spacing w:val="-24"/>
        </w:rPr>
        <w:t xml:space="preserve"> 是经过 </w:t>
      </w:r>
      <w:r>
        <w:rPr>
          <w:rFonts w:hint="eastAsia" w:ascii="宋体" w:eastAsia="宋体"/>
        </w:rPr>
        <w:t>rc</w:t>
      </w:r>
      <w:r>
        <w:rPr>
          <w:rFonts w:hint="eastAsia" w:ascii="宋体" w:eastAsia="宋体"/>
          <w:spacing w:val="-14"/>
        </w:rPr>
        <w:t xml:space="preserve"> 滤波后通过比较器，输出脉冲信号的。大于阈值的输出高电平，小于阈</w:t>
      </w:r>
      <w:r>
        <w:rPr>
          <w:rFonts w:hint="eastAsia" w:ascii="宋体" w:eastAsia="宋体"/>
        </w:rPr>
        <w:t>值的输出低电平，可通过调节可调电阻改变比较器的阈值。这个信号留给客户自行发挥。</w:t>
      </w: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rPr>
          <w:rFonts w:ascii="宋体"/>
          <w:sz w:val="20"/>
        </w:rPr>
      </w:pPr>
    </w:p>
    <w:p>
      <w:pPr>
        <w:pStyle w:val="5"/>
        <w:spacing w:before="4"/>
        <w:rPr>
          <w:rFonts w:ascii="宋体"/>
          <w:sz w:val="16"/>
        </w:rPr>
      </w:pPr>
      <w:r>
        <w:pict>
          <v:group id="_x0000_s1039" o:spid="_x0000_s1039" o:spt="203" style="position:absolute;left:0pt;margin-left:77.75pt;margin-top:12.4pt;height:163.35pt;width:455.8pt;mso-position-horizontal-relative:page;mso-wrap-distance-bottom:0pt;mso-wrap-distance-top:0pt;z-index:-251635712;mso-width-relative:page;mso-height-relative:page;" coordorigin="1555,249" coordsize="9116,3267">
            <o:lock v:ext="edit"/>
            <v:shape id="_x0000_s1040" o:spid="_x0000_s1040" o:spt="75" type="#_x0000_t75" style="position:absolute;left:1555;top:248;height:3267;width:3238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1" o:spid="_x0000_s1041" o:spt="75" type="#_x0000_t75" style="position:absolute;left:4790;top:560;height:2955;width:5880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4"/>
        <w:rPr>
          <w:rFonts w:ascii="宋体"/>
        </w:rPr>
      </w:pPr>
    </w:p>
    <w:p>
      <w:pPr>
        <w:spacing w:before="77"/>
        <w:ind w:left="632" w:right="0" w:firstLine="0"/>
        <w:jc w:val="both"/>
        <w:rPr>
          <w:rFonts w:hint="eastAsia" w:ascii="宋体" w:eastAsia="宋体"/>
          <w:sz w:val="21"/>
        </w:rPr>
      </w:pPr>
      <w:r>
        <w:rPr>
          <w:sz w:val="21"/>
        </w:rPr>
        <w:t xml:space="preserve">3 </w:t>
      </w:r>
      <w:r>
        <w:rPr>
          <w:rFonts w:hint="eastAsia" w:ascii="宋体" w:eastAsia="宋体"/>
          <w:sz w:val="21"/>
        </w:rPr>
        <w:t>软件</w:t>
      </w:r>
    </w:p>
    <w:p>
      <w:pPr>
        <w:spacing w:before="43" w:line="278" w:lineRule="auto"/>
        <w:ind w:left="212" w:right="519" w:firstLine="420"/>
        <w:jc w:val="both"/>
        <w:rPr>
          <w:rFonts w:hint="eastAsia" w:ascii="宋体" w:eastAsia="宋体"/>
          <w:sz w:val="21"/>
        </w:rPr>
      </w:pPr>
      <w:r>
        <w:rPr>
          <w:rFonts w:hint="eastAsia" w:ascii="宋体" w:eastAsia="宋体"/>
          <w:spacing w:val="-4"/>
          <w:sz w:val="21"/>
        </w:rPr>
        <w:t xml:space="preserve">我们的简易测距代码是通过在 </w:t>
      </w:r>
      <w:r>
        <w:rPr>
          <w:spacing w:val="-7"/>
          <w:sz w:val="21"/>
        </w:rPr>
        <w:t xml:space="preserve">PA1 </w:t>
      </w:r>
      <w:r>
        <w:rPr>
          <w:rFonts w:hint="eastAsia" w:ascii="宋体" w:eastAsia="宋体"/>
          <w:spacing w:val="-14"/>
          <w:sz w:val="21"/>
        </w:rPr>
        <w:t xml:space="preserve">口输出 </w:t>
      </w:r>
      <w:r>
        <w:rPr>
          <w:spacing w:val="-8"/>
          <w:sz w:val="21"/>
        </w:rPr>
        <w:t>PWM</w:t>
      </w:r>
      <w:r>
        <w:rPr>
          <w:rFonts w:hint="eastAsia" w:ascii="宋体" w:eastAsia="宋体"/>
          <w:spacing w:val="-20"/>
          <w:sz w:val="21"/>
        </w:rPr>
        <w:t xml:space="preserve">，在 </w:t>
      </w:r>
      <w:r>
        <w:rPr>
          <w:spacing w:val="-7"/>
          <w:sz w:val="21"/>
        </w:rPr>
        <w:t xml:space="preserve">PA2 </w:t>
      </w:r>
      <w:r>
        <w:rPr>
          <w:rFonts w:hint="eastAsia" w:ascii="宋体" w:eastAsia="宋体"/>
          <w:spacing w:val="-16"/>
          <w:sz w:val="21"/>
        </w:rPr>
        <w:t>通过</w:t>
      </w:r>
      <w:r>
        <w:rPr>
          <w:rFonts w:hint="eastAsia" w:ascii="宋体" w:eastAsia="宋体"/>
          <w:sz w:val="21"/>
        </w:rPr>
        <w:t>（在一定的采样周期</w:t>
      </w:r>
      <w:r>
        <w:rPr>
          <w:rFonts w:hint="eastAsia" w:ascii="宋体" w:eastAsia="宋体"/>
          <w:spacing w:val="-11"/>
          <w:sz w:val="21"/>
        </w:rPr>
        <w:t>）</w:t>
      </w:r>
      <w:r>
        <w:rPr>
          <w:spacing w:val="-11"/>
          <w:sz w:val="21"/>
        </w:rPr>
        <w:t xml:space="preserve">AD </w:t>
      </w:r>
      <w:r>
        <w:rPr>
          <w:rFonts w:hint="eastAsia" w:ascii="宋体" w:eastAsia="宋体"/>
          <w:sz w:val="21"/>
        </w:rPr>
        <w:t>采样获取发射波和回波的信号放在一个数组里。通过判断回波幅度（阈值法）判断发射波和回波的所在位置，有点数乘以采样周期的出发射波和回波的时间差，再乘以声速得出距离值。</w:t>
      </w:r>
    </w:p>
    <w:p>
      <w:pPr>
        <w:spacing w:after="0" w:line="278" w:lineRule="auto"/>
        <w:jc w:val="both"/>
        <w:rPr>
          <w:rFonts w:hint="eastAsia" w:ascii="宋体" w:eastAsia="宋体"/>
          <w:sz w:val="21"/>
        </w:rPr>
        <w:sectPr>
          <w:pgSz w:w="11910" w:h="16840"/>
          <w:pgMar w:top="1340" w:right="320" w:bottom="1240" w:left="920" w:header="852" w:footer="978" w:gutter="0"/>
        </w:sectPr>
      </w:pPr>
    </w:p>
    <w:p>
      <w:pPr>
        <w:pStyle w:val="5"/>
        <w:spacing w:before="4"/>
        <w:rPr>
          <w:sz w:val="17"/>
        </w:rPr>
      </w:pPr>
    </w:p>
    <w:sectPr>
      <w:pgSz w:w="11910" w:h="16840"/>
      <w:pgMar w:top="1340" w:right="320" w:bottom="1160" w:left="920" w:header="852" w:footer="97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547.25pt;margin-top:777.95pt;height:12pt;width:6.5pt;mso-position-horizontal-relative:page;mso-position-vertical-relative:page;z-index:-2530805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0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546.25pt;margin-top:777.95pt;height:12pt;width:8.5pt;mso-position-horizontal-relative:page;mso-position-vertical-relative:page;z-index:-2530785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541.7pt;margin-top:777.95pt;height:12pt;width:13.2pt;mso-position-horizontal-relative:page;mso-position-vertical-relative:page;z-index:-2530764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5" o:spid="_x0000_s2055" o:spt="202" type="#_x0000_t202" style="position:absolute;left:0pt;margin-left:541.7pt;margin-top:777.95pt;height:12pt;width:13.1pt;mso-position-horizontal-relative:page;mso-position-vertical-relative:page;z-index:-2530744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541.7pt;margin-top:777.95pt;height:12pt;width:13.1pt;mso-position-horizontal-relative:page;mso-position-vertical-relative:page;z-index:-253072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9" o:spid="_x0000_s2059" o:spt="202" type="#_x0000_t202" style="position:absolute;left:0pt;margin-left:541.7pt;margin-top:777.95pt;height:12pt;width:13.1pt;mso-position-horizontal-relative:page;mso-position-vertical-relative:page;z-index:-2530703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-"/>
      <w:lvlJc w:val="left"/>
      <w:pPr>
        <w:ind w:left="493" w:hanging="176"/>
      </w:pPr>
      <w:rPr>
        <w:rFonts w:hint="default" w:ascii="Times New Roman" w:hAnsi="Times New Roman" w:eastAsia="Times New Roman" w:cs="Times New Roman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16" w:hanging="17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33" w:hanging="17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49" w:hanging="17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66" w:hanging="17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583" w:hanging="17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99" w:hanging="17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16" w:hanging="17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32" w:hanging="176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*"/>
      <w:lvlJc w:val="left"/>
      <w:pPr>
        <w:ind w:left="572" w:hanging="240"/>
      </w:pPr>
      <w:rPr>
        <w:rFonts w:hint="default"/>
        <w:spacing w:val="-1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88" w:hanging="2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97" w:hanging="2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05" w:hanging="2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14" w:hanging="2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23" w:hanging="2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31" w:hanging="2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40" w:hanging="2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48" w:hanging="24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0"/>
      <w:numFmt w:val="bullet"/>
      <w:lvlText w:val=""/>
      <w:lvlJc w:val="left"/>
      <w:pPr>
        <w:ind w:left="632" w:hanging="420"/>
      </w:pPr>
      <w:rPr>
        <w:rFonts w:hint="default" w:ascii="Wingdings" w:hAnsi="Wingdings" w:eastAsia="Wingdings" w:cs="Wingdings"/>
        <w:w w:val="100"/>
        <w:sz w:val="28"/>
        <w:szCs w:val="28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1052" w:hanging="4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27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94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6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29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96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6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531" w:hanging="420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0"/>
      <w:numFmt w:val="bullet"/>
      <w:lvlText w:val=""/>
      <w:lvlJc w:val="left"/>
      <w:pPr>
        <w:ind w:left="632" w:hanging="420"/>
      </w:pPr>
      <w:rPr>
        <w:rFonts w:hint="default" w:ascii="Wingdings" w:hAnsi="Wingdings" w:eastAsia="Wingdings" w:cs="Wingdings"/>
        <w:w w:val="100"/>
        <w:sz w:val="28"/>
        <w:szCs w:val="2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42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5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7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50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5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55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58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60" w:hanging="420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0"/>
      <w:numFmt w:val="bullet"/>
      <w:lvlText w:val="*"/>
      <w:lvlJc w:val="left"/>
      <w:pPr>
        <w:ind w:left="992" w:hanging="240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66" w:hanging="2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33" w:hanging="2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99" w:hanging="2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66" w:hanging="2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33" w:hanging="2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99" w:hanging="2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6" w:hanging="2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32" w:hanging="240"/>
      </w:pPr>
      <w:rPr>
        <w:rFonts w:hint="default"/>
        <w:lang w:val="zh-CN" w:eastAsia="zh-CN" w:bidi="zh-CN"/>
      </w:rPr>
    </w:lvl>
  </w:abstractNum>
  <w:abstractNum w:abstractNumId="5">
    <w:nsid w:val="59ADCABA"/>
    <w:multiLevelType w:val="multilevel"/>
    <w:tmpl w:val="59ADCABA"/>
    <w:lvl w:ilvl="0" w:tentative="0">
      <w:start w:val="0"/>
      <w:numFmt w:val="bullet"/>
      <w:lvlText w:val="*"/>
      <w:lvlJc w:val="left"/>
      <w:pPr>
        <w:ind w:left="992" w:hanging="240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66" w:hanging="2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33" w:hanging="2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899" w:hanging="2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66" w:hanging="2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33" w:hanging="2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99" w:hanging="2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766" w:hanging="2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32" w:hanging="24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3A4941FB"/>
    <w:rsid w:val="4B310EE8"/>
    <w:rsid w:val="580E4FA5"/>
    <w:rsid w:val="724E52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212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33"/>
      <w:ind w:left="4945" w:right="5122"/>
      <w:jc w:val="center"/>
      <w:outlineLvl w:val="2"/>
    </w:pPr>
    <w:rPr>
      <w:rFonts w:ascii="仿宋" w:hAnsi="仿宋" w:eastAsia="仿宋" w:cs="仿宋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632" w:hanging="421"/>
      <w:outlineLvl w:val="3"/>
    </w:pPr>
    <w:rPr>
      <w:rFonts w:ascii="宋体" w:hAnsi="宋体" w:eastAsia="宋体" w:cs="宋体"/>
      <w:sz w:val="28"/>
      <w:szCs w:val="28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before="265"/>
      <w:ind w:right="535"/>
      <w:jc w:val="right"/>
    </w:pPr>
    <w:rPr>
      <w:rFonts w:ascii="仿宋" w:hAnsi="仿宋" w:eastAsia="仿宋" w:cs="仿宋"/>
      <w:b/>
      <w:bCs/>
      <w:sz w:val="28"/>
      <w:szCs w:val="28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43"/>
      <w:ind w:left="493" w:hanging="241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pPr>
      <w:spacing w:before="132"/>
      <w:ind w:left="106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3"/>
    <customShpInfo spid="_x0000_s2055"/>
    <customShpInfo spid="_x0000_s2057"/>
    <customShpInfo spid="_x0000_s205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2020-03-30T09:38:00Z</dcterms:created>
  <dc:creator>微软用户</dc:creator>
  <cp:lastModifiedBy>摸金校卫</cp:lastModifiedBy>
  <dcterms:modified xsi:type="dcterms:W3CDTF">2020-10-17T06:02:14Z</dcterms:modified>
  <dc:title>目录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2020-03-30T00:00:00Z</vt:filetime>
  </property>
  <property fmtid="{D5CDD505-2E9C-101B-9397-08002B2CF9AE}" pid="5" name="KSOProductBuildVer">
    <vt:lpwstr>2052-11.1.0.9999</vt:lpwstr>
  </property>
</Properties>
</file>